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37F7E3">
      <w:pPr>
        <w:spacing w:before="17"/>
        <w:ind w:left="119" w:right="0" w:firstLine="0"/>
        <w:jc w:val="center"/>
        <w:rPr>
          <w:b/>
          <w:sz w:val="52"/>
        </w:rPr>
      </w:pPr>
      <w:r>
        <w:rPr>
          <w:b/>
          <w:w w:val="99"/>
          <w:sz w:val="52"/>
        </w:rPr>
        <w:t xml:space="preserve"> </w:t>
      </w:r>
    </w:p>
    <w:p w14:paraId="15BBE472">
      <w:pPr>
        <w:spacing w:before="270"/>
        <w:ind w:left="119" w:right="0" w:firstLine="0"/>
        <w:jc w:val="center"/>
        <w:rPr>
          <w:b/>
          <w:sz w:val="52"/>
        </w:rPr>
      </w:pPr>
      <w:r>
        <w:rPr>
          <w:b/>
          <w:w w:val="99"/>
          <w:sz w:val="52"/>
        </w:rPr>
        <w:t xml:space="preserve"> </w:t>
      </w:r>
    </w:p>
    <w:p w14:paraId="2FA79770">
      <w:pPr>
        <w:spacing w:before="269"/>
        <w:ind w:left="119" w:right="0" w:firstLine="0"/>
        <w:jc w:val="center"/>
        <w:rPr>
          <w:b/>
          <w:sz w:val="52"/>
        </w:rPr>
      </w:pPr>
      <w:r>
        <w:rPr>
          <w:b/>
          <w:w w:val="99"/>
          <w:sz w:val="52"/>
        </w:rPr>
        <w:t xml:space="preserve"> </w:t>
      </w:r>
    </w:p>
    <w:p w14:paraId="30E4C187">
      <w:pPr>
        <w:spacing w:before="270"/>
        <w:ind w:left="1887" w:right="1765" w:firstLine="0"/>
        <w:jc w:val="center"/>
        <w:rPr>
          <w:b/>
          <w:sz w:val="52"/>
        </w:rPr>
      </w:pPr>
      <w:r>
        <w:rPr>
          <w:b/>
          <w:sz w:val="52"/>
        </w:rPr>
        <w:t>202</w:t>
      </w:r>
      <w:r>
        <w:rPr>
          <w:rFonts w:hint="eastAsia"/>
          <w:b/>
          <w:sz w:val="52"/>
          <w:lang w:val="en-US" w:eastAsia="zh-CN"/>
        </w:rPr>
        <w:t>6</w:t>
      </w:r>
      <w:r>
        <w:rPr>
          <w:b/>
          <w:spacing w:val="-64"/>
          <w:sz w:val="52"/>
        </w:rPr>
        <w:t>年</w:t>
      </w:r>
      <w:r>
        <w:rPr>
          <w:b/>
          <w:spacing w:val="-64"/>
          <w:w w:val="99"/>
          <w:sz w:val="52"/>
        </w:rPr>
        <w:t xml:space="preserve"> </w:t>
      </w:r>
    </w:p>
    <w:p w14:paraId="56829E0C">
      <w:pPr>
        <w:spacing w:before="222"/>
        <w:ind w:left="279" w:right="0" w:firstLine="0"/>
        <w:jc w:val="center"/>
        <w:rPr>
          <w:sz w:val="84"/>
        </w:rPr>
      </w:pPr>
      <w:r>
        <w:rPr>
          <w:sz w:val="84"/>
        </w:rPr>
        <w:t xml:space="preserve"> </w:t>
      </w:r>
    </w:p>
    <w:p w14:paraId="3EE3D3C1">
      <w:pPr>
        <w:spacing w:before="171"/>
        <w:ind w:left="2044" w:right="1765" w:firstLine="0"/>
        <w:jc w:val="center"/>
        <w:rPr>
          <w:sz w:val="84"/>
        </w:rPr>
      </w:pPr>
      <w:r>
        <w:rPr>
          <w:sz w:val="84"/>
        </w:rPr>
        <w:t xml:space="preserve">质量诚信报告 </w:t>
      </w:r>
    </w:p>
    <w:p w14:paraId="17726BDD">
      <w:pPr>
        <w:spacing w:before="172"/>
        <w:ind w:left="279" w:right="0" w:firstLine="0"/>
        <w:jc w:val="center"/>
        <w:rPr>
          <w:sz w:val="84"/>
        </w:rPr>
      </w:pPr>
      <w:r>
        <w:rPr>
          <w:sz w:val="84"/>
        </w:rPr>
        <w:t xml:space="preserve"> </w:t>
      </w:r>
    </w:p>
    <w:p w14:paraId="71B2BE11">
      <w:pPr>
        <w:spacing w:before="172"/>
        <w:ind w:left="279" w:right="0" w:firstLine="0"/>
        <w:jc w:val="center"/>
        <w:rPr>
          <w:sz w:val="84"/>
        </w:rPr>
      </w:pPr>
      <w:r>
        <w:rPr>
          <w:sz w:val="84"/>
        </w:rPr>
        <w:t xml:space="preserve"> </w:t>
      </w:r>
    </w:p>
    <w:p w14:paraId="6C026E65">
      <w:pPr>
        <w:spacing w:before="172"/>
        <w:ind w:left="279" w:right="0" w:firstLine="0"/>
        <w:jc w:val="center"/>
        <w:rPr>
          <w:sz w:val="84"/>
        </w:rPr>
      </w:pPr>
      <w:r>
        <w:rPr>
          <w:sz w:val="84"/>
        </w:rPr>
        <w:t xml:space="preserve"> </w:t>
      </w:r>
    </w:p>
    <w:p w14:paraId="314FE413">
      <w:pPr>
        <w:spacing w:before="172"/>
        <w:ind w:left="279" w:right="0" w:firstLine="0"/>
        <w:jc w:val="center"/>
        <w:rPr>
          <w:sz w:val="84"/>
        </w:rPr>
      </w:pPr>
      <w:r>
        <w:rPr>
          <w:sz w:val="84"/>
        </w:rPr>
        <w:t xml:space="preserve"> </w:t>
      </w:r>
    </w:p>
    <w:p w14:paraId="6AFC82F2">
      <w:pPr>
        <w:spacing w:before="91"/>
        <w:ind w:left="99" w:right="0" w:firstLine="0"/>
        <w:jc w:val="center"/>
        <w:rPr>
          <w:sz w:val="48"/>
        </w:rPr>
      </w:pPr>
      <w:r>
        <w:rPr>
          <w:sz w:val="48"/>
        </w:rPr>
        <w:t xml:space="preserve"> </w:t>
      </w:r>
    </w:p>
    <w:p w14:paraId="087596F1">
      <w:pPr>
        <w:spacing w:before="111"/>
        <w:ind w:left="1786" w:right="1765" w:firstLine="0"/>
        <w:jc w:val="center"/>
        <w:rPr>
          <w:b/>
          <w:sz w:val="32"/>
        </w:rPr>
      </w:pPr>
      <w:r>
        <w:rPr>
          <w:b/>
          <w:sz w:val="32"/>
        </w:rPr>
        <w:t>建德市旋具有限公司</w:t>
      </w:r>
      <w:r>
        <w:rPr>
          <w:b/>
          <w:w w:val="98"/>
          <w:sz w:val="32"/>
        </w:rPr>
        <w:t xml:space="preserve"> </w:t>
      </w:r>
    </w:p>
    <w:p w14:paraId="79B1C2C1">
      <w:pPr>
        <w:spacing w:before="240"/>
        <w:ind w:left="1767" w:right="1765" w:firstLine="0"/>
        <w:jc w:val="center"/>
        <w:rPr>
          <w:b/>
          <w:sz w:val="28"/>
        </w:rPr>
      </w:pPr>
      <w:r>
        <w:rPr>
          <w:b/>
          <w:sz w:val="28"/>
        </w:rPr>
        <w:t>二零二</w:t>
      </w:r>
      <w:r>
        <w:rPr>
          <w:rFonts w:hint="eastAsia"/>
          <w:b/>
          <w:sz w:val="28"/>
          <w:lang w:val="en-US" w:eastAsia="zh-CN"/>
        </w:rPr>
        <w:t>六</w:t>
      </w:r>
      <w:r>
        <w:rPr>
          <w:b/>
          <w:sz w:val="28"/>
        </w:rPr>
        <w:t>年十月</w:t>
      </w:r>
      <w:r>
        <w:rPr>
          <w:b/>
          <w:w w:val="99"/>
          <w:sz w:val="28"/>
        </w:rPr>
        <w:t xml:space="preserve"> </w:t>
      </w:r>
    </w:p>
    <w:p w14:paraId="6FFA9075">
      <w:pPr>
        <w:pStyle w:val="5"/>
        <w:spacing w:before="8"/>
        <w:ind w:left="0"/>
        <w:rPr>
          <w:b/>
          <w:sz w:val="20"/>
        </w:rPr>
      </w:pPr>
    </w:p>
    <w:p w14:paraId="0907579B">
      <w:pPr>
        <w:spacing w:before="1"/>
        <w:ind w:left="0" w:right="2542" w:firstLine="0"/>
        <w:jc w:val="center"/>
        <w:rPr>
          <w:b/>
          <w:sz w:val="28"/>
        </w:rPr>
      </w:pPr>
      <w:r>
        <w:rPr>
          <w:b/>
          <w:w w:val="99"/>
          <w:sz w:val="28"/>
        </w:rPr>
        <w:t xml:space="preserve"> </w:t>
      </w:r>
    </w:p>
    <w:p w14:paraId="3236F4D4">
      <w:pPr>
        <w:spacing w:after="0"/>
        <w:jc w:val="center"/>
        <w:rPr>
          <w:sz w:val="28"/>
        </w:rPr>
        <w:sectPr>
          <w:type w:val="continuous"/>
          <w:pgSz w:w="11910" w:h="16840"/>
          <w:pgMar w:top="1540" w:right="1440" w:bottom="280" w:left="1580" w:header="720" w:footer="720" w:gutter="0"/>
          <w:cols w:space="720" w:num="1"/>
        </w:sectPr>
      </w:pPr>
    </w:p>
    <w:p w14:paraId="1C69C125">
      <w:pPr>
        <w:pStyle w:val="4"/>
        <w:rPr>
          <w:b w:val="0"/>
        </w:rPr>
      </w:pPr>
      <w:r>
        <w:rPr>
          <w:b w:val="0"/>
          <w:color w:val="2D74B5"/>
        </w:rPr>
        <w:t>目录</w:t>
      </w:r>
    </w:p>
    <w:sdt>
      <w:sdtPr>
        <w:id w:val="1"/>
        <w:docPartObj>
          <w:docPartGallery w:val="Table of Contents"/>
          <w:docPartUnique/>
        </w:docPartObj>
      </w:sdtPr>
      <w:sdtContent>
        <w:p w14:paraId="13714DAC">
          <w:pPr>
            <w:pStyle w:val="6"/>
            <w:tabs>
              <w:tab w:val="right" w:leader="dot" w:pos="8519"/>
            </w:tabs>
            <w:spacing w:before="103" w:line="314" w:lineRule="exact"/>
            <w:rPr>
              <w:rFonts w:hint="eastAsia" w:ascii="等线" w:eastAsia="等线"/>
            </w:rPr>
          </w:pPr>
          <w:r>
            <w:fldChar w:fldCharType="begin"/>
          </w:r>
          <w:r>
            <w:instrText xml:space="preserve">TOC \o "1-2" \h \z \u </w:instrText>
          </w:r>
          <w:r>
            <w:fldChar w:fldCharType="separate"/>
          </w:r>
          <w:r>
            <w:fldChar w:fldCharType="begin"/>
          </w:r>
          <w:r>
            <w:instrText xml:space="preserve"> HYPERLINK \l "_bookmark0" </w:instrText>
          </w:r>
          <w:r>
            <w:fldChar w:fldCharType="separate"/>
          </w:r>
          <w:r>
            <w:t>郑重</w:t>
          </w:r>
          <w:r>
            <w:rPr>
              <w:spacing w:val="-3"/>
            </w:rPr>
            <w:t>声</w:t>
          </w:r>
          <w:r>
            <w:t>明</w:t>
          </w:r>
          <w:r>
            <w:tab/>
          </w:r>
          <w:r>
            <w:rPr>
              <w:rFonts w:hint="eastAsia" w:ascii="等线" w:eastAsia="等线"/>
            </w:rPr>
            <w:t>3</w:t>
          </w:r>
          <w:r>
            <w:rPr>
              <w:rFonts w:hint="eastAsia" w:ascii="等线" w:eastAsia="等线"/>
            </w:rPr>
            <w:fldChar w:fldCharType="end"/>
          </w:r>
        </w:p>
        <w:p w14:paraId="5E8C05B8">
          <w:pPr>
            <w:pStyle w:val="6"/>
            <w:tabs>
              <w:tab w:val="right" w:leader="dot" w:pos="8519"/>
            </w:tabs>
            <w:rPr>
              <w:rFonts w:hint="eastAsia" w:ascii="等线" w:eastAsia="等线"/>
            </w:rPr>
          </w:pPr>
          <w:r>
            <w:fldChar w:fldCharType="begin"/>
          </w:r>
          <w:r>
            <w:instrText xml:space="preserve"> HYPERLINK \l "_bookmark1" </w:instrText>
          </w:r>
          <w:r>
            <w:fldChar w:fldCharType="separate"/>
          </w:r>
          <w:r>
            <w:t>企业</w:t>
          </w:r>
          <w:r>
            <w:rPr>
              <w:spacing w:val="-3"/>
            </w:rPr>
            <w:t>简</w:t>
          </w:r>
          <w:r>
            <w:t>介</w:t>
          </w:r>
          <w:r>
            <w:tab/>
          </w:r>
          <w:r>
            <w:rPr>
              <w:rFonts w:hint="eastAsia" w:ascii="等线" w:eastAsia="等线"/>
            </w:rPr>
            <w:t>4</w:t>
          </w:r>
          <w:r>
            <w:rPr>
              <w:rFonts w:hint="eastAsia" w:ascii="等线" w:eastAsia="等线"/>
            </w:rPr>
            <w:fldChar w:fldCharType="end"/>
          </w:r>
        </w:p>
        <w:p w14:paraId="6675E43F">
          <w:pPr>
            <w:pStyle w:val="6"/>
            <w:tabs>
              <w:tab w:val="left" w:pos="1271"/>
              <w:tab w:val="right" w:leader="dot" w:pos="8519"/>
            </w:tabs>
            <w:rPr>
              <w:rFonts w:hint="eastAsia" w:ascii="等线" w:eastAsia="等线"/>
            </w:rPr>
          </w:pPr>
          <w:r>
            <w:fldChar w:fldCharType="begin"/>
          </w:r>
          <w:r>
            <w:instrText xml:space="preserve"> HYPERLINK \l "_bookmark2" </w:instrText>
          </w:r>
          <w:r>
            <w:fldChar w:fldCharType="separate"/>
          </w:r>
          <w:r>
            <w:t>第一章</w:t>
          </w:r>
          <w:r>
            <w:tab/>
          </w:r>
          <w:r>
            <w:t>公司</w:t>
          </w:r>
          <w:r>
            <w:rPr>
              <w:spacing w:val="-3"/>
            </w:rPr>
            <w:t>理</w:t>
          </w:r>
          <w:r>
            <w:t>念</w:t>
          </w:r>
          <w:r>
            <w:tab/>
          </w:r>
          <w:r>
            <w:rPr>
              <w:rFonts w:hint="eastAsia" w:ascii="等线" w:eastAsia="等线"/>
            </w:rPr>
            <w:t>5</w:t>
          </w:r>
          <w:r>
            <w:rPr>
              <w:rFonts w:hint="eastAsia" w:ascii="等线" w:eastAsia="等线"/>
            </w:rPr>
            <w:fldChar w:fldCharType="end"/>
          </w:r>
        </w:p>
        <w:p w14:paraId="07876359">
          <w:pPr>
            <w:pStyle w:val="7"/>
            <w:numPr>
              <w:ilvl w:val="1"/>
              <w:numId w:val="1"/>
            </w:numPr>
            <w:tabs>
              <w:tab w:val="left" w:pos="1271"/>
              <w:tab w:val="left" w:pos="1272"/>
              <w:tab w:val="right" w:leader="dot" w:pos="8519"/>
            </w:tabs>
            <w:spacing w:before="0" w:after="0" w:line="312" w:lineRule="exact"/>
            <w:ind w:left="1271" w:right="0" w:hanging="631"/>
            <w:jc w:val="left"/>
            <w:rPr>
              <w:rFonts w:hint="eastAsia" w:ascii="等线" w:eastAsia="等线"/>
            </w:rPr>
          </w:pPr>
          <w:r>
            <w:fldChar w:fldCharType="begin"/>
          </w:r>
          <w:r>
            <w:instrText xml:space="preserve"> HYPERLINK \l "_bookmark3" </w:instrText>
          </w:r>
          <w:r>
            <w:fldChar w:fldCharType="separate"/>
          </w:r>
          <w:r>
            <w:t>企业</w:t>
          </w:r>
          <w:r>
            <w:rPr>
              <w:spacing w:val="-3"/>
            </w:rPr>
            <w:t>愿</w:t>
          </w:r>
          <w:r>
            <w:t>景</w:t>
          </w:r>
          <w:r>
            <w:tab/>
          </w:r>
          <w:r>
            <w:rPr>
              <w:rFonts w:hint="eastAsia" w:ascii="等线" w:eastAsia="等线"/>
            </w:rPr>
            <w:t>5</w:t>
          </w:r>
          <w:r>
            <w:rPr>
              <w:rFonts w:hint="eastAsia" w:ascii="等线" w:eastAsia="等线"/>
            </w:rPr>
            <w:fldChar w:fldCharType="end"/>
          </w:r>
        </w:p>
        <w:p w14:paraId="733324EA">
          <w:pPr>
            <w:pStyle w:val="7"/>
            <w:numPr>
              <w:ilvl w:val="1"/>
              <w:numId w:val="1"/>
            </w:numPr>
            <w:tabs>
              <w:tab w:val="left" w:pos="1271"/>
              <w:tab w:val="left" w:pos="1272"/>
              <w:tab w:val="right" w:leader="dot" w:pos="8519"/>
            </w:tabs>
            <w:spacing w:before="0" w:after="0" w:line="312" w:lineRule="exact"/>
            <w:ind w:left="1271" w:right="0" w:hanging="631"/>
            <w:jc w:val="left"/>
            <w:rPr>
              <w:rFonts w:hint="eastAsia" w:ascii="等线" w:eastAsia="等线"/>
            </w:rPr>
          </w:pPr>
          <w:r>
            <w:fldChar w:fldCharType="begin"/>
          </w:r>
          <w:r>
            <w:instrText xml:space="preserve"> HYPERLINK \l "_bookmark4" </w:instrText>
          </w:r>
          <w:r>
            <w:fldChar w:fldCharType="separate"/>
          </w:r>
          <w:r>
            <w:t>企业</w:t>
          </w:r>
          <w:r>
            <w:rPr>
              <w:spacing w:val="-3"/>
            </w:rPr>
            <w:t>使</w:t>
          </w:r>
          <w:r>
            <w:t>命</w:t>
          </w:r>
          <w:r>
            <w:tab/>
          </w:r>
          <w:r>
            <w:rPr>
              <w:rFonts w:hint="eastAsia" w:ascii="等线" w:eastAsia="等线"/>
            </w:rPr>
            <w:t>5</w:t>
          </w:r>
          <w:r>
            <w:rPr>
              <w:rFonts w:hint="eastAsia" w:ascii="等线" w:eastAsia="等线"/>
            </w:rPr>
            <w:fldChar w:fldCharType="end"/>
          </w:r>
        </w:p>
        <w:p w14:paraId="5E428ED0">
          <w:pPr>
            <w:pStyle w:val="7"/>
            <w:numPr>
              <w:ilvl w:val="1"/>
              <w:numId w:val="1"/>
            </w:numPr>
            <w:tabs>
              <w:tab w:val="left" w:pos="1271"/>
              <w:tab w:val="left" w:pos="1272"/>
              <w:tab w:val="right" w:leader="dot" w:pos="8519"/>
            </w:tabs>
            <w:spacing w:before="0" w:after="0" w:line="312" w:lineRule="exact"/>
            <w:ind w:left="1271" w:right="0" w:hanging="631"/>
            <w:jc w:val="left"/>
            <w:rPr>
              <w:rFonts w:hint="eastAsia" w:ascii="等线" w:eastAsia="等线"/>
            </w:rPr>
          </w:pPr>
          <w:r>
            <w:fldChar w:fldCharType="begin"/>
          </w:r>
          <w:r>
            <w:instrText xml:space="preserve"> HYPERLINK \l "_bookmark5" </w:instrText>
          </w:r>
          <w:r>
            <w:fldChar w:fldCharType="separate"/>
          </w:r>
          <w:r>
            <w:t>企业</w:t>
          </w:r>
          <w:r>
            <w:rPr>
              <w:spacing w:val="-3"/>
            </w:rPr>
            <w:t>核</w:t>
          </w:r>
          <w:r>
            <w:t>心</w:t>
          </w:r>
          <w:r>
            <w:rPr>
              <w:spacing w:val="-3"/>
            </w:rPr>
            <w:t>价</w:t>
          </w:r>
          <w:r>
            <w:t>值观</w:t>
          </w:r>
          <w:r>
            <w:tab/>
          </w:r>
          <w:r>
            <w:rPr>
              <w:rFonts w:hint="eastAsia" w:ascii="等线" w:eastAsia="等线"/>
            </w:rPr>
            <w:t>5</w:t>
          </w:r>
          <w:r>
            <w:rPr>
              <w:rFonts w:hint="eastAsia" w:ascii="等线" w:eastAsia="等线"/>
            </w:rPr>
            <w:fldChar w:fldCharType="end"/>
          </w:r>
        </w:p>
        <w:p w14:paraId="65D52AED">
          <w:pPr>
            <w:pStyle w:val="7"/>
            <w:numPr>
              <w:ilvl w:val="1"/>
              <w:numId w:val="1"/>
            </w:numPr>
            <w:tabs>
              <w:tab w:val="left" w:pos="1010"/>
              <w:tab w:val="right" w:leader="dot" w:pos="8519"/>
            </w:tabs>
            <w:spacing w:before="0" w:after="0" w:line="312" w:lineRule="exact"/>
            <w:ind w:left="1010" w:right="0" w:hanging="370"/>
            <w:jc w:val="left"/>
            <w:rPr>
              <w:rFonts w:hint="eastAsia" w:ascii="等线" w:eastAsia="等线"/>
            </w:rPr>
          </w:pPr>
          <w:r>
            <w:fldChar w:fldCharType="begin"/>
          </w:r>
          <w:r>
            <w:instrText xml:space="preserve"> HYPERLINK \l "_bookmark6" </w:instrText>
          </w:r>
          <w:r>
            <w:fldChar w:fldCharType="separate"/>
          </w:r>
          <w:r>
            <w:rPr>
              <w:spacing w:val="-3"/>
            </w:rPr>
            <w:t>质</w:t>
          </w:r>
          <w:r>
            <w:t>量</w:t>
          </w:r>
          <w:r>
            <w:rPr>
              <w:spacing w:val="-3"/>
            </w:rPr>
            <w:t>诚</w:t>
          </w:r>
          <w:r>
            <w:t>信</w:t>
          </w:r>
          <w:r>
            <w:rPr>
              <w:spacing w:val="-3"/>
            </w:rPr>
            <w:t>方</w:t>
          </w:r>
          <w:r>
            <w:t>针</w:t>
          </w:r>
          <w:r>
            <w:tab/>
          </w:r>
          <w:r>
            <w:rPr>
              <w:rFonts w:hint="eastAsia" w:ascii="等线" w:eastAsia="等线"/>
            </w:rPr>
            <w:t>5</w:t>
          </w:r>
          <w:r>
            <w:rPr>
              <w:rFonts w:hint="eastAsia" w:ascii="等线" w:eastAsia="等线"/>
            </w:rPr>
            <w:fldChar w:fldCharType="end"/>
          </w:r>
        </w:p>
        <w:p w14:paraId="4869B8C8">
          <w:pPr>
            <w:pStyle w:val="6"/>
            <w:tabs>
              <w:tab w:val="left" w:pos="1271"/>
              <w:tab w:val="right" w:leader="dot" w:pos="8519"/>
            </w:tabs>
            <w:rPr>
              <w:rFonts w:hint="eastAsia" w:ascii="等线" w:eastAsia="等线"/>
            </w:rPr>
          </w:pPr>
          <w:r>
            <w:fldChar w:fldCharType="begin"/>
          </w:r>
          <w:r>
            <w:instrText xml:space="preserve"> HYPERLINK \l "_bookmark7" </w:instrText>
          </w:r>
          <w:r>
            <w:fldChar w:fldCharType="separate"/>
          </w:r>
          <w:r>
            <w:t>第二章</w:t>
          </w:r>
          <w:r>
            <w:tab/>
          </w:r>
          <w:r>
            <w:t>企业</w:t>
          </w:r>
          <w:r>
            <w:rPr>
              <w:spacing w:val="-3"/>
            </w:rPr>
            <w:t>质</w:t>
          </w:r>
          <w:r>
            <w:t>量</w:t>
          </w:r>
          <w:r>
            <w:rPr>
              <w:spacing w:val="-3"/>
            </w:rPr>
            <w:t>管</w:t>
          </w:r>
          <w:r>
            <w:t>理</w:t>
          </w:r>
          <w:r>
            <w:tab/>
          </w:r>
          <w:r>
            <w:rPr>
              <w:rFonts w:hint="eastAsia" w:ascii="等线" w:eastAsia="等线"/>
            </w:rPr>
            <w:t>5</w:t>
          </w:r>
          <w:r>
            <w:rPr>
              <w:rFonts w:hint="eastAsia" w:ascii="等线" w:eastAsia="等线"/>
            </w:rPr>
            <w:fldChar w:fldCharType="end"/>
          </w:r>
        </w:p>
        <w:p w14:paraId="7E11E2E3">
          <w:pPr>
            <w:pStyle w:val="7"/>
            <w:numPr>
              <w:ilvl w:val="1"/>
              <w:numId w:val="2"/>
            </w:numPr>
            <w:tabs>
              <w:tab w:val="left" w:pos="1010"/>
              <w:tab w:val="right" w:leader="dot" w:pos="8519"/>
            </w:tabs>
            <w:spacing w:before="0" w:after="0" w:line="312" w:lineRule="exact"/>
            <w:ind w:left="1010" w:right="0" w:hanging="370"/>
            <w:jc w:val="left"/>
            <w:rPr>
              <w:rFonts w:hint="eastAsia" w:ascii="等线" w:eastAsia="等线"/>
            </w:rPr>
          </w:pPr>
          <w:r>
            <w:fldChar w:fldCharType="begin"/>
          </w:r>
          <w:r>
            <w:instrText xml:space="preserve"> HYPERLINK \l "_bookmark8" </w:instrText>
          </w:r>
          <w:r>
            <w:fldChar w:fldCharType="separate"/>
          </w:r>
          <w:r>
            <w:rPr>
              <w:spacing w:val="-3"/>
            </w:rPr>
            <w:t>质</w:t>
          </w:r>
          <w:r>
            <w:t>量</w:t>
          </w:r>
          <w:r>
            <w:rPr>
              <w:spacing w:val="-3"/>
            </w:rPr>
            <w:t>管</w:t>
          </w:r>
          <w:r>
            <w:t>理</w:t>
          </w:r>
          <w:r>
            <w:rPr>
              <w:spacing w:val="-3"/>
            </w:rPr>
            <w:t>机</w:t>
          </w:r>
          <w:r>
            <w:t>构</w:t>
          </w:r>
          <w:r>
            <w:tab/>
          </w:r>
          <w:r>
            <w:rPr>
              <w:rFonts w:hint="eastAsia" w:ascii="等线" w:eastAsia="等线"/>
            </w:rPr>
            <w:t>5</w:t>
          </w:r>
          <w:r>
            <w:rPr>
              <w:rFonts w:hint="eastAsia" w:ascii="等线" w:eastAsia="等线"/>
            </w:rPr>
            <w:fldChar w:fldCharType="end"/>
          </w:r>
        </w:p>
        <w:p w14:paraId="48E03B80">
          <w:pPr>
            <w:pStyle w:val="7"/>
            <w:numPr>
              <w:ilvl w:val="1"/>
              <w:numId w:val="2"/>
            </w:numPr>
            <w:tabs>
              <w:tab w:val="left" w:pos="1010"/>
              <w:tab w:val="right" w:leader="dot" w:pos="8519"/>
            </w:tabs>
            <w:spacing w:before="0" w:after="0" w:line="312" w:lineRule="exact"/>
            <w:ind w:left="1010" w:right="0" w:hanging="370"/>
            <w:jc w:val="left"/>
            <w:rPr>
              <w:rFonts w:hint="eastAsia" w:ascii="等线" w:eastAsia="等线"/>
            </w:rPr>
          </w:pPr>
          <w:r>
            <w:fldChar w:fldCharType="begin"/>
          </w:r>
          <w:r>
            <w:instrText xml:space="preserve"> HYPERLINK \l "_bookmark9" </w:instrText>
          </w:r>
          <w:r>
            <w:fldChar w:fldCharType="separate"/>
          </w:r>
          <w:r>
            <w:rPr>
              <w:spacing w:val="-3"/>
            </w:rPr>
            <w:t>质</w:t>
          </w:r>
          <w:r>
            <w:t>量</w:t>
          </w:r>
          <w:r>
            <w:rPr>
              <w:spacing w:val="-3"/>
            </w:rPr>
            <w:t>管</w:t>
          </w:r>
          <w:r>
            <w:t>理</w:t>
          </w:r>
          <w:r>
            <w:rPr>
              <w:spacing w:val="-3"/>
            </w:rPr>
            <w:t>体</w:t>
          </w:r>
          <w:r>
            <w:t>系</w:t>
          </w:r>
          <w:r>
            <w:tab/>
          </w:r>
          <w:r>
            <w:rPr>
              <w:rFonts w:hint="eastAsia" w:ascii="等线" w:eastAsia="等线"/>
            </w:rPr>
            <w:t>6</w:t>
          </w:r>
          <w:r>
            <w:rPr>
              <w:rFonts w:hint="eastAsia" w:ascii="等线" w:eastAsia="等线"/>
            </w:rPr>
            <w:fldChar w:fldCharType="end"/>
          </w:r>
        </w:p>
        <w:p w14:paraId="6D6AE64B">
          <w:pPr>
            <w:pStyle w:val="6"/>
            <w:tabs>
              <w:tab w:val="left" w:pos="1271"/>
              <w:tab w:val="right" w:leader="dot" w:pos="8519"/>
            </w:tabs>
            <w:rPr>
              <w:rFonts w:hint="eastAsia" w:ascii="等线" w:eastAsia="等线"/>
            </w:rPr>
          </w:pPr>
          <w:r>
            <w:fldChar w:fldCharType="begin"/>
          </w:r>
          <w:r>
            <w:instrText xml:space="preserve"> HYPERLINK \l "_bookmark10" </w:instrText>
          </w:r>
          <w:r>
            <w:fldChar w:fldCharType="separate"/>
          </w:r>
          <w:r>
            <w:t>第三章</w:t>
          </w:r>
          <w:r>
            <w:tab/>
          </w:r>
          <w:r>
            <w:t>质量</w:t>
          </w:r>
          <w:r>
            <w:rPr>
              <w:spacing w:val="-3"/>
            </w:rPr>
            <w:t>诚</w:t>
          </w:r>
          <w:r>
            <w:t>信</w:t>
          </w:r>
          <w:r>
            <w:rPr>
              <w:spacing w:val="-3"/>
            </w:rPr>
            <w:t>管</w:t>
          </w:r>
          <w:r>
            <w:t>理</w:t>
          </w:r>
          <w:r>
            <w:tab/>
          </w:r>
          <w:r>
            <w:rPr>
              <w:rFonts w:hint="eastAsia" w:ascii="等线" w:eastAsia="等线"/>
            </w:rPr>
            <w:t>7</w:t>
          </w:r>
          <w:r>
            <w:rPr>
              <w:rFonts w:hint="eastAsia" w:ascii="等线" w:eastAsia="等线"/>
            </w:rPr>
            <w:fldChar w:fldCharType="end"/>
          </w:r>
        </w:p>
        <w:p w14:paraId="1195A155">
          <w:pPr>
            <w:pStyle w:val="7"/>
            <w:numPr>
              <w:ilvl w:val="1"/>
              <w:numId w:val="3"/>
            </w:numPr>
            <w:tabs>
              <w:tab w:val="left" w:pos="1010"/>
              <w:tab w:val="right" w:leader="dot" w:pos="8519"/>
            </w:tabs>
            <w:spacing w:before="0" w:after="0" w:line="312" w:lineRule="exact"/>
            <w:ind w:left="1010" w:right="0" w:hanging="370"/>
            <w:jc w:val="left"/>
            <w:rPr>
              <w:rFonts w:hint="eastAsia" w:ascii="等线" w:eastAsia="等线"/>
            </w:rPr>
          </w:pPr>
          <w:r>
            <w:fldChar w:fldCharType="begin"/>
          </w:r>
          <w:r>
            <w:instrText xml:space="preserve"> HYPERLINK \l "_bookmark11" </w:instrText>
          </w:r>
          <w:r>
            <w:fldChar w:fldCharType="separate"/>
          </w:r>
          <w:r>
            <w:rPr>
              <w:spacing w:val="-3"/>
            </w:rPr>
            <w:t>质</w:t>
          </w:r>
          <w:r>
            <w:t>量</w:t>
          </w:r>
          <w:r>
            <w:rPr>
              <w:spacing w:val="-3"/>
            </w:rPr>
            <w:t>诚</w:t>
          </w:r>
          <w:r>
            <w:t>信</w:t>
          </w:r>
          <w:r>
            <w:rPr>
              <w:spacing w:val="-3"/>
            </w:rPr>
            <w:t>管</w:t>
          </w:r>
          <w:r>
            <w:t>理</w:t>
          </w:r>
          <w:r>
            <w:tab/>
          </w:r>
          <w:r>
            <w:rPr>
              <w:rFonts w:hint="eastAsia" w:ascii="等线" w:eastAsia="等线"/>
            </w:rPr>
            <w:t>7</w:t>
          </w:r>
          <w:r>
            <w:rPr>
              <w:rFonts w:hint="eastAsia" w:ascii="等线" w:eastAsia="等线"/>
            </w:rPr>
            <w:fldChar w:fldCharType="end"/>
          </w:r>
        </w:p>
        <w:p w14:paraId="3F4FA100">
          <w:pPr>
            <w:pStyle w:val="7"/>
            <w:numPr>
              <w:ilvl w:val="1"/>
              <w:numId w:val="3"/>
            </w:numPr>
            <w:tabs>
              <w:tab w:val="left" w:pos="1010"/>
              <w:tab w:val="right" w:leader="dot" w:pos="8519"/>
            </w:tabs>
            <w:spacing w:before="0" w:after="0" w:line="312" w:lineRule="exact"/>
            <w:ind w:left="1010" w:right="0" w:hanging="370"/>
            <w:jc w:val="left"/>
            <w:rPr>
              <w:rFonts w:hint="eastAsia" w:ascii="等线" w:eastAsia="等线"/>
            </w:rPr>
          </w:pPr>
          <w:r>
            <w:fldChar w:fldCharType="begin"/>
          </w:r>
          <w:r>
            <w:instrText xml:space="preserve"> HYPERLINK \l "_bookmark12" </w:instrText>
          </w:r>
          <w:r>
            <w:fldChar w:fldCharType="separate"/>
          </w:r>
          <w:r>
            <w:rPr>
              <w:spacing w:val="-3"/>
            </w:rPr>
            <w:t>质</w:t>
          </w:r>
          <w:r>
            <w:t>量</w:t>
          </w:r>
          <w:r>
            <w:rPr>
              <w:spacing w:val="-3"/>
            </w:rPr>
            <w:t>文</w:t>
          </w:r>
          <w:r>
            <w:t>化</w:t>
          </w:r>
          <w:r>
            <w:rPr>
              <w:spacing w:val="-3"/>
            </w:rPr>
            <w:t>建</w:t>
          </w:r>
          <w:r>
            <w:t>设</w:t>
          </w:r>
          <w:r>
            <w:tab/>
          </w:r>
          <w:r>
            <w:rPr>
              <w:rFonts w:hint="eastAsia" w:ascii="等线" w:eastAsia="等线"/>
            </w:rPr>
            <w:t>8</w:t>
          </w:r>
          <w:r>
            <w:rPr>
              <w:rFonts w:hint="eastAsia" w:ascii="等线" w:eastAsia="等线"/>
            </w:rPr>
            <w:fldChar w:fldCharType="end"/>
          </w:r>
        </w:p>
        <w:p w14:paraId="6DC67A7C">
          <w:pPr>
            <w:pStyle w:val="7"/>
            <w:numPr>
              <w:ilvl w:val="1"/>
              <w:numId w:val="3"/>
            </w:numPr>
            <w:tabs>
              <w:tab w:val="left" w:pos="1010"/>
              <w:tab w:val="right" w:leader="dot" w:pos="8519"/>
            </w:tabs>
            <w:spacing w:before="0" w:after="0" w:line="312" w:lineRule="exact"/>
            <w:ind w:left="1010" w:right="0" w:hanging="370"/>
            <w:jc w:val="left"/>
            <w:rPr>
              <w:rFonts w:hint="eastAsia" w:ascii="等线" w:eastAsia="等线"/>
            </w:rPr>
          </w:pPr>
          <w:r>
            <w:fldChar w:fldCharType="begin"/>
          </w:r>
          <w:r>
            <w:instrText xml:space="preserve"> HYPERLINK \l "_bookmark13" </w:instrText>
          </w:r>
          <w:r>
            <w:fldChar w:fldCharType="separate"/>
          </w:r>
          <w:r>
            <w:rPr>
              <w:spacing w:val="-3"/>
            </w:rPr>
            <w:t>营</w:t>
          </w:r>
          <w:r>
            <w:t>造</w:t>
          </w:r>
          <w:r>
            <w:rPr>
              <w:spacing w:val="-3"/>
            </w:rPr>
            <w:t>诚</w:t>
          </w:r>
          <w:r>
            <w:t>信</w:t>
          </w:r>
          <w:r>
            <w:rPr>
              <w:spacing w:val="-3"/>
            </w:rPr>
            <w:t>守</w:t>
          </w:r>
          <w:r>
            <w:t>法</w:t>
          </w:r>
          <w:r>
            <w:rPr>
              <w:spacing w:val="-3"/>
            </w:rPr>
            <w:t>环</w:t>
          </w:r>
          <w:r>
            <w:t>境</w:t>
          </w:r>
          <w:r>
            <w:tab/>
          </w:r>
          <w:r>
            <w:rPr>
              <w:rFonts w:hint="eastAsia" w:ascii="等线" w:eastAsia="等线"/>
            </w:rPr>
            <w:t>8</w:t>
          </w:r>
          <w:r>
            <w:rPr>
              <w:rFonts w:hint="eastAsia" w:ascii="等线" w:eastAsia="等线"/>
            </w:rPr>
            <w:fldChar w:fldCharType="end"/>
          </w:r>
        </w:p>
        <w:p w14:paraId="39B594E8">
          <w:pPr>
            <w:pStyle w:val="6"/>
            <w:tabs>
              <w:tab w:val="left" w:pos="1271"/>
              <w:tab w:val="right" w:leader="dot" w:pos="8519"/>
            </w:tabs>
            <w:rPr>
              <w:rFonts w:hint="eastAsia" w:ascii="等线" w:eastAsia="等线"/>
            </w:rPr>
          </w:pPr>
          <w:r>
            <w:fldChar w:fldCharType="begin"/>
          </w:r>
          <w:r>
            <w:instrText xml:space="preserve"> HYPERLINK \l "_bookmark14" </w:instrText>
          </w:r>
          <w:r>
            <w:fldChar w:fldCharType="separate"/>
          </w:r>
          <w:r>
            <w:t>第四章</w:t>
          </w:r>
          <w:r>
            <w:tab/>
          </w:r>
          <w:r>
            <w:t>质量</w:t>
          </w:r>
          <w:r>
            <w:rPr>
              <w:spacing w:val="-3"/>
            </w:rPr>
            <w:t>控</w:t>
          </w:r>
          <w:r>
            <w:t>制</w:t>
          </w:r>
          <w:r>
            <w:rPr>
              <w:spacing w:val="-3"/>
            </w:rPr>
            <w:t>基</w:t>
          </w:r>
          <w:r>
            <w:t>础</w:t>
          </w:r>
          <w:r>
            <w:tab/>
          </w:r>
          <w:r>
            <w:rPr>
              <w:rFonts w:hint="eastAsia" w:ascii="等线" w:eastAsia="等线"/>
            </w:rPr>
            <w:t>9</w:t>
          </w:r>
          <w:r>
            <w:rPr>
              <w:rFonts w:hint="eastAsia" w:ascii="等线" w:eastAsia="等线"/>
            </w:rPr>
            <w:fldChar w:fldCharType="end"/>
          </w:r>
        </w:p>
        <w:p w14:paraId="1F961A99">
          <w:pPr>
            <w:pStyle w:val="7"/>
            <w:numPr>
              <w:ilvl w:val="1"/>
              <w:numId w:val="4"/>
            </w:numPr>
            <w:tabs>
              <w:tab w:val="left" w:pos="1010"/>
              <w:tab w:val="right" w:leader="dot" w:pos="8519"/>
            </w:tabs>
            <w:spacing w:before="0" w:after="0" w:line="312" w:lineRule="exact"/>
            <w:ind w:left="1010" w:right="0" w:hanging="370"/>
            <w:jc w:val="left"/>
            <w:rPr>
              <w:rFonts w:hint="eastAsia" w:ascii="等线" w:eastAsia="等线"/>
            </w:rPr>
          </w:pPr>
          <w:r>
            <w:fldChar w:fldCharType="begin"/>
          </w:r>
          <w:r>
            <w:instrText xml:space="preserve"> HYPERLINK \l "_bookmark15" </w:instrText>
          </w:r>
          <w:r>
            <w:fldChar w:fldCharType="separate"/>
          </w:r>
          <w:r>
            <w:rPr>
              <w:spacing w:val="-3"/>
            </w:rPr>
            <w:t>标</w:t>
          </w:r>
          <w:r>
            <w:t>准</w:t>
          </w:r>
          <w:r>
            <w:rPr>
              <w:spacing w:val="-3"/>
            </w:rPr>
            <w:t>规</w:t>
          </w:r>
          <w:r>
            <w:t>范</w:t>
          </w:r>
          <w:r>
            <w:tab/>
          </w:r>
          <w:r>
            <w:rPr>
              <w:rFonts w:hint="eastAsia" w:ascii="等线" w:eastAsia="等线"/>
            </w:rPr>
            <w:t>9</w:t>
          </w:r>
          <w:r>
            <w:rPr>
              <w:rFonts w:hint="eastAsia" w:ascii="等线" w:eastAsia="等线"/>
            </w:rPr>
            <w:fldChar w:fldCharType="end"/>
          </w:r>
        </w:p>
        <w:p w14:paraId="4504FFFD">
          <w:pPr>
            <w:pStyle w:val="7"/>
            <w:numPr>
              <w:ilvl w:val="1"/>
              <w:numId w:val="4"/>
            </w:numPr>
            <w:tabs>
              <w:tab w:val="left" w:pos="1010"/>
              <w:tab w:val="right" w:leader="dot" w:pos="8519"/>
            </w:tabs>
            <w:spacing w:before="0" w:after="0" w:line="312" w:lineRule="exact"/>
            <w:ind w:left="1010" w:right="0" w:hanging="370"/>
            <w:jc w:val="left"/>
            <w:rPr>
              <w:rFonts w:hint="eastAsia" w:ascii="等线" w:eastAsia="等线"/>
            </w:rPr>
          </w:pPr>
          <w:r>
            <w:fldChar w:fldCharType="begin"/>
          </w:r>
          <w:r>
            <w:instrText xml:space="preserve"> HYPERLINK \l "_bookmark16" </w:instrText>
          </w:r>
          <w:r>
            <w:fldChar w:fldCharType="separate"/>
          </w:r>
          <w:r>
            <w:rPr>
              <w:spacing w:val="-3"/>
            </w:rPr>
            <w:t>计</w:t>
          </w:r>
          <w:r>
            <w:t>量</w:t>
          </w:r>
          <w:r>
            <w:rPr>
              <w:spacing w:val="-3"/>
            </w:rPr>
            <w:t>水</w:t>
          </w:r>
          <w:r>
            <w:t>平</w:t>
          </w:r>
          <w:r>
            <w:tab/>
          </w:r>
          <w:r>
            <w:rPr>
              <w:rFonts w:hint="eastAsia" w:ascii="等线" w:eastAsia="等线"/>
            </w:rPr>
            <w:t>9</w:t>
          </w:r>
          <w:r>
            <w:rPr>
              <w:rFonts w:hint="eastAsia" w:ascii="等线" w:eastAsia="等线"/>
            </w:rPr>
            <w:fldChar w:fldCharType="end"/>
          </w:r>
        </w:p>
        <w:p w14:paraId="64F4AF72">
          <w:pPr>
            <w:pStyle w:val="7"/>
            <w:numPr>
              <w:ilvl w:val="1"/>
              <w:numId w:val="4"/>
            </w:numPr>
            <w:tabs>
              <w:tab w:val="left" w:pos="1010"/>
              <w:tab w:val="right" w:leader="dot" w:pos="8519"/>
            </w:tabs>
            <w:spacing w:before="0" w:after="0" w:line="312" w:lineRule="exact"/>
            <w:ind w:left="1010" w:right="0" w:hanging="370"/>
            <w:jc w:val="left"/>
            <w:rPr>
              <w:rFonts w:hint="eastAsia" w:ascii="等线" w:eastAsia="等线"/>
            </w:rPr>
          </w:pPr>
          <w:r>
            <w:fldChar w:fldCharType="begin"/>
          </w:r>
          <w:r>
            <w:instrText xml:space="preserve"> HYPERLINK \l "_bookmark17" </w:instrText>
          </w:r>
          <w:r>
            <w:fldChar w:fldCharType="separate"/>
          </w:r>
          <w:r>
            <w:rPr>
              <w:spacing w:val="-3"/>
            </w:rPr>
            <w:t>认</w:t>
          </w:r>
          <w:r>
            <w:t>证</w:t>
          </w:r>
          <w:r>
            <w:rPr>
              <w:spacing w:val="-3"/>
            </w:rPr>
            <w:t>认</w:t>
          </w:r>
          <w:r>
            <w:t>可</w:t>
          </w:r>
          <w:r>
            <w:tab/>
          </w:r>
          <w:r>
            <w:rPr>
              <w:rFonts w:hint="eastAsia" w:ascii="等线" w:eastAsia="等线"/>
            </w:rPr>
            <w:t>9</w:t>
          </w:r>
          <w:r>
            <w:rPr>
              <w:rFonts w:hint="eastAsia" w:ascii="等线" w:eastAsia="等线"/>
            </w:rPr>
            <w:fldChar w:fldCharType="end"/>
          </w:r>
        </w:p>
        <w:p w14:paraId="1A35A2F4">
          <w:pPr>
            <w:pStyle w:val="7"/>
            <w:numPr>
              <w:ilvl w:val="1"/>
              <w:numId w:val="4"/>
            </w:numPr>
            <w:tabs>
              <w:tab w:val="left" w:pos="1010"/>
              <w:tab w:val="right" w:leader="dot" w:pos="8518"/>
            </w:tabs>
            <w:spacing w:before="0" w:after="0" w:line="312" w:lineRule="exact"/>
            <w:ind w:left="1010" w:right="0" w:hanging="370"/>
            <w:jc w:val="left"/>
            <w:rPr>
              <w:rFonts w:hint="eastAsia" w:ascii="等线" w:eastAsia="等线"/>
            </w:rPr>
          </w:pPr>
          <w:r>
            <w:fldChar w:fldCharType="begin"/>
          </w:r>
          <w:r>
            <w:instrText xml:space="preserve"> HYPERLINK \l "_bookmark18" </w:instrText>
          </w:r>
          <w:r>
            <w:fldChar w:fldCharType="separate"/>
          </w:r>
          <w:r>
            <w:rPr>
              <w:spacing w:val="-3"/>
            </w:rPr>
            <w:t>检</w:t>
          </w:r>
          <w:r>
            <w:t>验</w:t>
          </w:r>
          <w:r>
            <w:rPr>
              <w:spacing w:val="-3"/>
            </w:rPr>
            <w:t>检</w:t>
          </w:r>
          <w:r>
            <w:t>测</w:t>
          </w:r>
          <w:r>
            <w:rPr>
              <w:spacing w:val="-3"/>
            </w:rPr>
            <w:t>水</w:t>
          </w:r>
          <w:r>
            <w:t>平</w:t>
          </w:r>
          <w:r>
            <w:tab/>
          </w:r>
          <w:r>
            <w:rPr>
              <w:rFonts w:hint="eastAsia" w:ascii="等线" w:eastAsia="等线"/>
            </w:rPr>
            <w:t>10</w:t>
          </w:r>
          <w:r>
            <w:rPr>
              <w:rFonts w:hint="eastAsia" w:ascii="等线" w:eastAsia="等线"/>
            </w:rPr>
            <w:fldChar w:fldCharType="end"/>
          </w:r>
        </w:p>
        <w:p w14:paraId="1BD3FB36">
          <w:pPr>
            <w:pStyle w:val="6"/>
            <w:tabs>
              <w:tab w:val="left" w:pos="1271"/>
              <w:tab w:val="right" w:leader="dot" w:pos="8518"/>
            </w:tabs>
            <w:rPr>
              <w:rFonts w:hint="eastAsia" w:ascii="等线" w:eastAsia="等线"/>
            </w:rPr>
          </w:pPr>
          <w:r>
            <w:fldChar w:fldCharType="begin"/>
          </w:r>
          <w:r>
            <w:instrText xml:space="preserve"> HYPERLINK \l "_bookmark19" </w:instrText>
          </w:r>
          <w:r>
            <w:fldChar w:fldCharType="separate"/>
          </w:r>
          <w:r>
            <w:t>第五章</w:t>
          </w:r>
          <w:r>
            <w:tab/>
          </w:r>
          <w:r>
            <w:t>产品</w:t>
          </w:r>
          <w:r>
            <w:rPr>
              <w:spacing w:val="-3"/>
            </w:rPr>
            <w:t>质</w:t>
          </w:r>
          <w:r>
            <w:t>量</w:t>
          </w:r>
          <w:r>
            <w:rPr>
              <w:spacing w:val="-3"/>
            </w:rPr>
            <w:t>责</w:t>
          </w:r>
          <w:r>
            <w:t>任</w:t>
          </w:r>
          <w:r>
            <w:tab/>
          </w:r>
          <w:r>
            <w:rPr>
              <w:rFonts w:hint="eastAsia" w:ascii="等线" w:eastAsia="等线"/>
            </w:rPr>
            <w:t>11</w:t>
          </w:r>
          <w:r>
            <w:rPr>
              <w:rFonts w:hint="eastAsia" w:ascii="等线" w:eastAsia="等线"/>
            </w:rPr>
            <w:fldChar w:fldCharType="end"/>
          </w:r>
        </w:p>
        <w:p w14:paraId="764865B1">
          <w:pPr>
            <w:pStyle w:val="7"/>
            <w:numPr>
              <w:ilvl w:val="1"/>
              <w:numId w:val="5"/>
            </w:numPr>
            <w:tabs>
              <w:tab w:val="left" w:pos="1010"/>
              <w:tab w:val="right" w:leader="dot" w:pos="8518"/>
            </w:tabs>
            <w:spacing w:before="0" w:after="0" w:line="312" w:lineRule="exact"/>
            <w:ind w:left="1010" w:right="0" w:hanging="370"/>
            <w:jc w:val="left"/>
            <w:rPr>
              <w:rFonts w:hint="eastAsia" w:ascii="等线" w:eastAsia="等线"/>
            </w:rPr>
          </w:pPr>
          <w:r>
            <w:fldChar w:fldCharType="begin"/>
          </w:r>
          <w:r>
            <w:instrText xml:space="preserve"> HYPERLINK \l "_bookmark20" </w:instrText>
          </w:r>
          <w:r>
            <w:fldChar w:fldCharType="separate"/>
          </w:r>
          <w:r>
            <w:rPr>
              <w:spacing w:val="-3"/>
            </w:rPr>
            <w:t>质</w:t>
          </w:r>
          <w:r>
            <w:t>量</w:t>
          </w:r>
          <w:r>
            <w:rPr>
              <w:spacing w:val="-3"/>
            </w:rPr>
            <w:t>承</w:t>
          </w:r>
          <w:r>
            <w:t>诺</w:t>
          </w:r>
          <w:r>
            <w:tab/>
          </w:r>
          <w:r>
            <w:rPr>
              <w:rFonts w:hint="eastAsia" w:ascii="等线" w:eastAsia="等线"/>
            </w:rPr>
            <w:t>11</w:t>
          </w:r>
          <w:r>
            <w:rPr>
              <w:rFonts w:hint="eastAsia" w:ascii="等线" w:eastAsia="等线"/>
            </w:rPr>
            <w:fldChar w:fldCharType="end"/>
          </w:r>
        </w:p>
        <w:p w14:paraId="059E5BB1">
          <w:pPr>
            <w:pStyle w:val="7"/>
            <w:numPr>
              <w:ilvl w:val="1"/>
              <w:numId w:val="5"/>
            </w:numPr>
            <w:tabs>
              <w:tab w:val="left" w:pos="1010"/>
              <w:tab w:val="right" w:leader="dot" w:pos="8518"/>
            </w:tabs>
            <w:spacing w:before="0" w:after="0" w:line="312" w:lineRule="exact"/>
            <w:ind w:left="1010" w:right="0" w:hanging="370"/>
            <w:jc w:val="left"/>
            <w:rPr>
              <w:rFonts w:hint="eastAsia" w:ascii="等线" w:eastAsia="等线"/>
            </w:rPr>
          </w:pPr>
          <w:r>
            <w:fldChar w:fldCharType="begin"/>
          </w:r>
          <w:r>
            <w:instrText xml:space="preserve"> HYPERLINK \l "_bookmark21" </w:instrText>
          </w:r>
          <w:r>
            <w:fldChar w:fldCharType="separate"/>
          </w:r>
          <w:r>
            <w:rPr>
              <w:spacing w:val="-3"/>
            </w:rPr>
            <w:t>售</w:t>
          </w:r>
          <w:r>
            <w:t>后</w:t>
          </w:r>
          <w:r>
            <w:rPr>
              <w:spacing w:val="-3"/>
            </w:rPr>
            <w:t>责</w:t>
          </w:r>
          <w:r>
            <w:t>任</w:t>
          </w:r>
          <w:r>
            <w:tab/>
          </w:r>
          <w:r>
            <w:rPr>
              <w:rFonts w:hint="eastAsia" w:ascii="等线" w:eastAsia="等线"/>
            </w:rPr>
            <w:t>11</w:t>
          </w:r>
          <w:r>
            <w:rPr>
              <w:rFonts w:hint="eastAsia" w:ascii="等线" w:eastAsia="等线"/>
            </w:rPr>
            <w:fldChar w:fldCharType="end"/>
          </w:r>
        </w:p>
        <w:p w14:paraId="1968553E">
          <w:pPr>
            <w:pStyle w:val="6"/>
            <w:tabs>
              <w:tab w:val="left" w:pos="1271"/>
              <w:tab w:val="right" w:leader="dot" w:pos="8518"/>
            </w:tabs>
            <w:rPr>
              <w:rFonts w:hint="eastAsia" w:ascii="等线" w:eastAsia="等线"/>
            </w:rPr>
          </w:pPr>
          <w:r>
            <w:fldChar w:fldCharType="begin"/>
          </w:r>
          <w:r>
            <w:instrText xml:space="preserve"> HYPERLINK \l "_bookmark22" </w:instrText>
          </w:r>
          <w:r>
            <w:fldChar w:fldCharType="separate"/>
          </w:r>
          <w:r>
            <w:t>第六章</w:t>
          </w:r>
          <w:r>
            <w:tab/>
          </w:r>
          <w:r>
            <w:t>质量</w:t>
          </w:r>
          <w:r>
            <w:rPr>
              <w:spacing w:val="-3"/>
            </w:rPr>
            <w:t>风</w:t>
          </w:r>
          <w:r>
            <w:t>险</w:t>
          </w:r>
          <w:r>
            <w:rPr>
              <w:spacing w:val="-3"/>
            </w:rPr>
            <w:t>管</w:t>
          </w:r>
          <w:r>
            <w:t>理</w:t>
          </w:r>
          <w:r>
            <w:tab/>
          </w:r>
          <w:r>
            <w:rPr>
              <w:rFonts w:hint="eastAsia" w:ascii="等线" w:eastAsia="等线"/>
            </w:rPr>
            <w:t>12</w:t>
          </w:r>
          <w:r>
            <w:rPr>
              <w:rFonts w:hint="eastAsia" w:ascii="等线" w:eastAsia="等线"/>
            </w:rPr>
            <w:fldChar w:fldCharType="end"/>
          </w:r>
        </w:p>
        <w:p w14:paraId="0DB397A0">
          <w:pPr>
            <w:pStyle w:val="7"/>
            <w:numPr>
              <w:ilvl w:val="1"/>
              <w:numId w:val="6"/>
            </w:numPr>
            <w:tabs>
              <w:tab w:val="left" w:pos="1010"/>
              <w:tab w:val="right" w:leader="dot" w:pos="8518"/>
            </w:tabs>
            <w:spacing w:before="0" w:after="0" w:line="312" w:lineRule="exact"/>
            <w:ind w:left="1010" w:right="0" w:hanging="370"/>
            <w:jc w:val="left"/>
            <w:rPr>
              <w:rFonts w:hint="eastAsia" w:ascii="等线" w:eastAsia="等线"/>
            </w:rPr>
          </w:pPr>
          <w:r>
            <w:fldChar w:fldCharType="begin"/>
          </w:r>
          <w:r>
            <w:instrText xml:space="preserve"> HYPERLINK \l "_bookmark23" </w:instrText>
          </w:r>
          <w:r>
            <w:fldChar w:fldCharType="separate"/>
          </w:r>
          <w:r>
            <w:rPr>
              <w:spacing w:val="-3"/>
            </w:rPr>
            <w:t>质</w:t>
          </w:r>
          <w:r>
            <w:t>量</w:t>
          </w:r>
          <w:r>
            <w:rPr>
              <w:spacing w:val="-3"/>
            </w:rPr>
            <w:t>投</w:t>
          </w:r>
          <w:r>
            <w:t>诉</w:t>
          </w:r>
          <w:r>
            <w:tab/>
          </w:r>
          <w:r>
            <w:rPr>
              <w:rFonts w:hint="eastAsia" w:ascii="等线" w:eastAsia="等线"/>
            </w:rPr>
            <w:t>12</w:t>
          </w:r>
          <w:r>
            <w:rPr>
              <w:rFonts w:hint="eastAsia" w:ascii="等线" w:eastAsia="等线"/>
            </w:rPr>
            <w:fldChar w:fldCharType="end"/>
          </w:r>
        </w:p>
        <w:p w14:paraId="7C8EF475">
          <w:pPr>
            <w:pStyle w:val="7"/>
            <w:numPr>
              <w:ilvl w:val="1"/>
              <w:numId w:val="6"/>
            </w:numPr>
            <w:tabs>
              <w:tab w:val="left" w:pos="1010"/>
              <w:tab w:val="right" w:leader="dot" w:pos="8518"/>
            </w:tabs>
            <w:spacing w:before="0" w:after="0" w:line="312" w:lineRule="exact"/>
            <w:ind w:left="1010" w:right="0" w:hanging="370"/>
            <w:jc w:val="left"/>
            <w:rPr>
              <w:rFonts w:hint="eastAsia" w:ascii="等线" w:eastAsia="等线"/>
            </w:rPr>
          </w:pPr>
          <w:r>
            <w:fldChar w:fldCharType="begin"/>
          </w:r>
          <w:r>
            <w:instrText xml:space="preserve"> HYPERLINK \l "_bookmark24" </w:instrText>
          </w:r>
          <w:r>
            <w:fldChar w:fldCharType="separate"/>
          </w:r>
          <w:r>
            <w:rPr>
              <w:spacing w:val="-3"/>
            </w:rPr>
            <w:t>质</w:t>
          </w:r>
          <w:r>
            <w:t>量</w:t>
          </w:r>
          <w:r>
            <w:rPr>
              <w:spacing w:val="-3"/>
            </w:rPr>
            <w:t>风</w:t>
          </w:r>
          <w:r>
            <w:t>险</w:t>
          </w:r>
          <w:r>
            <w:rPr>
              <w:spacing w:val="-3"/>
            </w:rPr>
            <w:t>监</w:t>
          </w:r>
          <w:r>
            <w:t>测</w:t>
          </w:r>
          <w:r>
            <w:tab/>
          </w:r>
          <w:r>
            <w:rPr>
              <w:rFonts w:hint="eastAsia" w:ascii="等线" w:eastAsia="等线"/>
            </w:rPr>
            <w:t>12</w:t>
          </w:r>
          <w:r>
            <w:rPr>
              <w:rFonts w:hint="eastAsia" w:ascii="等线" w:eastAsia="等线"/>
            </w:rPr>
            <w:fldChar w:fldCharType="end"/>
          </w:r>
        </w:p>
        <w:p w14:paraId="671FFB09">
          <w:pPr>
            <w:pStyle w:val="6"/>
            <w:tabs>
              <w:tab w:val="right" w:leader="dot" w:pos="8518"/>
            </w:tabs>
            <w:spacing w:line="314" w:lineRule="exact"/>
            <w:rPr>
              <w:rFonts w:hint="eastAsia" w:ascii="等线" w:eastAsia="等线"/>
            </w:rPr>
          </w:pPr>
          <w:r>
            <w:fldChar w:fldCharType="begin"/>
          </w:r>
          <w:r>
            <w:instrText xml:space="preserve"> HYPERLINK \l "_bookmark25" </w:instrText>
          </w:r>
          <w:r>
            <w:fldChar w:fldCharType="separate"/>
          </w:r>
          <w:r>
            <w:t>结语</w:t>
          </w:r>
          <w:r>
            <w:tab/>
          </w:r>
          <w:r>
            <w:rPr>
              <w:rFonts w:hint="eastAsia" w:ascii="等线" w:eastAsia="等线"/>
            </w:rPr>
            <w:t>14</w:t>
          </w:r>
          <w:r>
            <w:rPr>
              <w:rFonts w:hint="eastAsia" w:ascii="等线" w:eastAsia="等线"/>
            </w:rPr>
            <w:fldChar w:fldCharType="end"/>
          </w:r>
        </w:p>
        <w:p w14:paraId="5487EFDD">
          <w:pPr>
            <w:spacing w:before="0" w:line="240" w:lineRule="auto"/>
            <w:rPr>
              <w:rFonts w:ascii="等线"/>
              <w:sz w:val="28"/>
            </w:rPr>
          </w:pPr>
          <w:r>
            <w:fldChar w:fldCharType="end"/>
          </w:r>
        </w:p>
      </w:sdtContent>
    </w:sdt>
    <w:p w14:paraId="4C9B6793">
      <w:pPr>
        <w:pStyle w:val="5"/>
        <w:ind w:left="0"/>
        <w:rPr>
          <w:rFonts w:ascii="等线"/>
          <w:sz w:val="28"/>
        </w:rPr>
      </w:pPr>
    </w:p>
    <w:p w14:paraId="1C966A7C">
      <w:pPr>
        <w:spacing w:before="219"/>
        <w:ind w:left="0" w:right="2542" w:firstLine="0"/>
        <w:jc w:val="center"/>
        <w:rPr>
          <w:b/>
          <w:sz w:val="28"/>
        </w:rPr>
      </w:pPr>
      <w:r>
        <w:rPr>
          <w:b/>
          <w:w w:val="99"/>
          <w:sz w:val="28"/>
        </w:rPr>
        <w:t xml:space="preserve"> </w:t>
      </w:r>
    </w:p>
    <w:p w14:paraId="3002E493">
      <w:pPr>
        <w:spacing w:after="0"/>
        <w:jc w:val="center"/>
        <w:rPr>
          <w:sz w:val="28"/>
        </w:rPr>
        <w:sectPr>
          <w:headerReference r:id="rId5" w:type="default"/>
          <w:footerReference r:id="rId6" w:type="default"/>
          <w:pgSz w:w="11910" w:h="16840"/>
          <w:pgMar w:top="1420" w:right="1440" w:bottom="1260" w:left="1580" w:header="879" w:footer="1062" w:gutter="0"/>
          <w:pgNumType w:start="2"/>
          <w:cols w:space="720" w:num="1"/>
        </w:sectPr>
      </w:pPr>
    </w:p>
    <w:p w14:paraId="14BDC934">
      <w:pPr>
        <w:pStyle w:val="5"/>
        <w:spacing w:before="3"/>
        <w:ind w:left="0"/>
        <w:rPr>
          <w:b/>
          <w:sz w:val="10"/>
        </w:rPr>
      </w:pPr>
    </w:p>
    <w:p w14:paraId="3CD109F3">
      <w:pPr>
        <w:pStyle w:val="2"/>
        <w:ind w:left="3732"/>
      </w:pPr>
      <w:bookmarkStart w:id="0" w:name="_bookmark0"/>
      <w:bookmarkEnd w:id="0"/>
      <w:r>
        <w:t>郑重声明</w:t>
      </w:r>
      <w:r>
        <w:rPr>
          <w:w w:val="98"/>
        </w:rPr>
        <w:t xml:space="preserve"> </w:t>
      </w:r>
    </w:p>
    <w:p w14:paraId="49CE619D">
      <w:pPr>
        <w:pStyle w:val="5"/>
        <w:spacing w:before="5"/>
        <w:ind w:left="0"/>
        <w:rPr>
          <w:b/>
          <w:sz w:val="42"/>
        </w:rPr>
      </w:pPr>
    </w:p>
    <w:p w14:paraId="7D069F6F">
      <w:pPr>
        <w:pStyle w:val="5"/>
        <w:spacing w:before="1" w:line="304" w:lineRule="auto"/>
        <w:ind w:right="244" w:firstLine="479"/>
      </w:pPr>
      <w:r>
        <w:rPr>
          <w:spacing w:val="-8"/>
        </w:rPr>
        <w:t>本公司出具的质量诚信报告，是依据国家有关质量法律法规及相关行业标准</w:t>
      </w:r>
      <w:r>
        <w:rPr>
          <w:spacing w:val="-9"/>
        </w:rPr>
        <w:t>进行编写。报告中关于企业质量诚信内容、管理情况等是公司现状的真实反映。</w:t>
      </w:r>
      <w:r>
        <w:t xml:space="preserve">本公司对报告内容的真实性及相关论证的科学性负责。 </w:t>
      </w:r>
    </w:p>
    <w:p w14:paraId="0176EED3">
      <w:pPr>
        <w:pStyle w:val="5"/>
        <w:spacing w:line="266" w:lineRule="exact"/>
      </w:pPr>
      <w:r>
        <w:t xml:space="preserve"> </w:t>
      </w:r>
    </w:p>
    <w:p w14:paraId="1D7D27C2">
      <w:pPr>
        <w:pStyle w:val="5"/>
        <w:spacing w:before="4"/>
      </w:pPr>
      <w:r>
        <w:t xml:space="preserve"> </w:t>
      </w:r>
    </w:p>
    <w:p w14:paraId="350FF154">
      <w:pPr>
        <w:pStyle w:val="5"/>
        <w:spacing w:before="43"/>
        <w:ind w:left="0" w:right="236"/>
        <w:jc w:val="right"/>
      </w:pPr>
      <w:r>
        <w:t xml:space="preserve">建德市旋具有限公司 </w:t>
      </w:r>
    </w:p>
    <w:p w14:paraId="1E7B0EA5">
      <w:pPr>
        <w:pStyle w:val="5"/>
        <w:ind w:left="0"/>
      </w:pPr>
    </w:p>
    <w:p w14:paraId="6D1E664E">
      <w:pPr>
        <w:pStyle w:val="5"/>
        <w:ind w:left="0"/>
      </w:pPr>
    </w:p>
    <w:p w14:paraId="43907D90">
      <w:pPr>
        <w:pStyle w:val="5"/>
        <w:ind w:left="0"/>
      </w:pPr>
    </w:p>
    <w:p w14:paraId="08EDD4DA">
      <w:pPr>
        <w:pStyle w:val="5"/>
        <w:ind w:left="0"/>
      </w:pPr>
    </w:p>
    <w:p w14:paraId="40240D1D">
      <w:pPr>
        <w:pStyle w:val="5"/>
        <w:ind w:left="0"/>
      </w:pPr>
    </w:p>
    <w:p w14:paraId="3CD25CBB">
      <w:pPr>
        <w:pStyle w:val="5"/>
        <w:spacing w:before="9"/>
        <w:ind w:left="0"/>
        <w:rPr>
          <w:sz w:val="32"/>
        </w:rPr>
      </w:pPr>
    </w:p>
    <w:p w14:paraId="7144D70A">
      <w:pPr>
        <w:pStyle w:val="5"/>
        <w:spacing w:line="302" w:lineRule="auto"/>
        <w:ind w:left="700" w:right="4703"/>
      </w:pPr>
      <w:r>
        <w:t>组织范围：建德市旋具有限公司报告时间：202</w:t>
      </w:r>
      <w:r>
        <w:rPr>
          <w:rFonts w:hint="eastAsia"/>
          <w:lang w:val="en-US" w:eastAsia="zh-CN"/>
        </w:rPr>
        <w:t>6</w:t>
      </w:r>
      <w:bookmarkStart w:id="43" w:name="_GoBack"/>
      <w:bookmarkEnd w:id="43"/>
      <w:r>
        <w:t xml:space="preserve"> 年 </w:t>
      </w:r>
      <w:r>
        <w:rPr>
          <w:rFonts w:hint="eastAsia"/>
          <w:lang w:val="en-US" w:eastAsia="zh-CN"/>
        </w:rPr>
        <w:t>10</w:t>
      </w:r>
      <w:r>
        <w:t xml:space="preserve"> 月 </w:t>
      </w:r>
    </w:p>
    <w:p w14:paraId="7FA67736">
      <w:pPr>
        <w:pStyle w:val="5"/>
        <w:spacing w:before="5"/>
        <w:ind w:left="700"/>
      </w:pPr>
      <w:r>
        <w:t xml:space="preserve">发布周期：一年 </w:t>
      </w:r>
    </w:p>
    <w:p w14:paraId="4FCD6749">
      <w:pPr>
        <w:pStyle w:val="5"/>
        <w:spacing w:before="81"/>
        <w:ind w:left="700"/>
      </w:pPr>
      <w:r>
        <w:t xml:space="preserve">报告获取方式：建德市旋具有限公司官方网站 </w:t>
      </w:r>
    </w:p>
    <w:p w14:paraId="0081DB86">
      <w:pPr>
        <w:pStyle w:val="5"/>
        <w:spacing w:before="84"/>
        <w:ind w:left="700"/>
      </w:pPr>
      <w:r>
        <w:t xml:space="preserve"> </w:t>
      </w:r>
    </w:p>
    <w:p w14:paraId="48452B69">
      <w:pPr>
        <w:spacing w:after="0"/>
        <w:sectPr>
          <w:pgSz w:w="11910" w:h="16840"/>
          <w:pgMar w:top="1420" w:right="1440" w:bottom="1260" w:left="1580" w:header="879" w:footer="1062" w:gutter="0"/>
          <w:cols w:space="720" w:num="1"/>
        </w:sectPr>
      </w:pPr>
    </w:p>
    <w:p w14:paraId="1297F235">
      <w:pPr>
        <w:pStyle w:val="5"/>
        <w:spacing w:before="3"/>
        <w:ind w:left="0"/>
        <w:rPr>
          <w:sz w:val="10"/>
        </w:rPr>
      </w:pPr>
    </w:p>
    <w:p w14:paraId="5C3E73B1">
      <w:pPr>
        <w:pStyle w:val="2"/>
        <w:ind w:left="3732"/>
      </w:pPr>
      <w:bookmarkStart w:id="1" w:name="_bookmark1"/>
      <w:bookmarkEnd w:id="1"/>
      <w:r>
        <w:t>企业简介</w:t>
      </w:r>
      <w:r>
        <w:rPr>
          <w:w w:val="98"/>
        </w:rPr>
        <w:t xml:space="preserve"> </w:t>
      </w:r>
    </w:p>
    <w:p w14:paraId="7EA42A85">
      <w:pPr>
        <w:pStyle w:val="5"/>
        <w:spacing w:before="5"/>
        <w:ind w:left="0"/>
        <w:rPr>
          <w:b/>
          <w:sz w:val="42"/>
        </w:rPr>
      </w:pPr>
    </w:p>
    <w:p w14:paraId="0AFD399A">
      <w:pPr>
        <w:pStyle w:val="5"/>
        <w:spacing w:before="1" w:line="304" w:lineRule="auto"/>
        <w:ind w:right="238" w:firstLine="479"/>
        <w:jc w:val="both"/>
      </w:pPr>
      <w:r>
        <w:rPr>
          <w:spacing w:val="-4"/>
        </w:rPr>
        <w:t xml:space="preserve">建德市旋具有限公司创建于 </w:t>
      </w:r>
      <w:r>
        <w:t>1993</w:t>
      </w:r>
      <w:r>
        <w:rPr>
          <w:spacing w:val="-7"/>
        </w:rPr>
        <w:t xml:space="preserve"> 年，是一家专业生产螺钉旋具及组套工具</w:t>
      </w:r>
      <w:r>
        <w:rPr>
          <w:spacing w:val="-12"/>
        </w:rPr>
        <w:t>等五金工具的企业。本公司拥有雄厚的技术力量、齐全的检测设备和高素质的管</w:t>
      </w:r>
      <w:r>
        <w:rPr>
          <w:spacing w:val="-35"/>
        </w:rPr>
        <w:t xml:space="preserve">理队伍，是 </w:t>
      </w:r>
      <w:r>
        <w:t>ISO9001</w:t>
      </w:r>
      <w:r>
        <w:rPr>
          <w:spacing w:val="-15"/>
        </w:rPr>
        <w:t xml:space="preserve"> 国际质量管理体系认证企业，连续被评为信用</w:t>
      </w:r>
      <w:r>
        <w:t>“AA”</w:t>
      </w:r>
      <w:r>
        <w:rPr>
          <w:spacing w:val="-4"/>
        </w:rPr>
        <w:t>级企业、</w:t>
      </w:r>
    </w:p>
    <w:p w14:paraId="7BAF84CA">
      <w:pPr>
        <w:pStyle w:val="5"/>
        <w:spacing w:line="305" w:lineRule="exact"/>
      </w:pPr>
      <w:r>
        <w:t xml:space="preserve">“重合同、守信用”企业、“纳税 A 级”企业。 </w:t>
      </w:r>
    </w:p>
    <w:p w14:paraId="395D0764">
      <w:pPr>
        <w:pStyle w:val="5"/>
        <w:spacing w:before="83" w:line="302" w:lineRule="auto"/>
        <w:ind w:right="358" w:firstLine="479"/>
      </w:pPr>
      <w:r>
        <w:rPr>
          <w:spacing w:val="-12"/>
        </w:rPr>
        <w:t xml:space="preserve">产品通过 </w:t>
      </w:r>
      <w:r>
        <w:t>TüV/GS</w:t>
      </w:r>
      <w:r>
        <w:rPr>
          <w:spacing w:val="-15"/>
        </w:rPr>
        <w:t>、</w:t>
      </w:r>
      <w:r>
        <w:t>GS</w:t>
      </w:r>
      <w:r>
        <w:rPr>
          <w:spacing w:val="-12"/>
        </w:rPr>
        <w:t>、</w:t>
      </w:r>
      <w:r>
        <w:t>CE</w:t>
      </w:r>
      <w:r>
        <w:rPr>
          <w:spacing w:val="-15"/>
        </w:rPr>
        <w:t>、</w:t>
      </w:r>
      <w:r>
        <w:t>VPA/GS</w:t>
      </w:r>
      <w:r>
        <w:rPr>
          <w:spacing w:val="-15"/>
        </w:rPr>
        <w:t>、</w:t>
      </w:r>
      <w:r>
        <w:t>BSCI</w:t>
      </w:r>
      <w:r>
        <w:rPr>
          <w:spacing w:val="-15"/>
        </w:rPr>
        <w:t>、</w:t>
      </w:r>
      <w:r>
        <w:t>VDE</w:t>
      </w:r>
      <w:r>
        <w:rPr>
          <w:spacing w:val="-11"/>
        </w:rPr>
        <w:t xml:space="preserve"> 等权威认证，远销欧美、亚</w:t>
      </w:r>
      <w:r>
        <w:rPr>
          <w:spacing w:val="-5"/>
        </w:rPr>
        <w:t xml:space="preserve">洲、非洲 </w:t>
      </w:r>
      <w:r>
        <w:t>40</w:t>
      </w:r>
      <w:r>
        <w:rPr>
          <w:spacing w:val="-6"/>
        </w:rPr>
        <w:t xml:space="preserve"> 多个国家和地区，销往欧盟市场的中高档产品均通过 </w:t>
      </w:r>
      <w:r>
        <w:t>PAHS</w:t>
      </w:r>
      <w:r>
        <w:rPr>
          <w:spacing w:val="-10"/>
        </w:rPr>
        <w:t xml:space="preserve"> 测试及</w:t>
      </w:r>
    </w:p>
    <w:p w14:paraId="43D1514C">
      <w:pPr>
        <w:pStyle w:val="5"/>
        <w:spacing w:before="5"/>
      </w:pPr>
      <w:r>
        <w:t xml:space="preserve">RoHS 测试，在欧美市场有良好的信誉。 </w:t>
      </w:r>
    </w:p>
    <w:p w14:paraId="5F7D2893">
      <w:pPr>
        <w:pStyle w:val="5"/>
        <w:spacing w:before="82" w:line="304" w:lineRule="auto"/>
        <w:ind w:right="353" w:firstLine="479"/>
        <w:jc w:val="both"/>
      </w:pPr>
      <w:r>
        <w:rPr>
          <w:spacing w:val="-8"/>
        </w:rPr>
        <w:t xml:space="preserve">几年来，公司通过全体员工的努力，现已拥有厂房、综合楼 </w:t>
      </w:r>
      <w:r>
        <w:t>10000m2</w:t>
      </w:r>
      <w:r>
        <w:rPr>
          <w:spacing w:val="-5"/>
        </w:rPr>
        <w:t>，占地</w:t>
      </w:r>
      <w:r>
        <w:rPr>
          <w:spacing w:val="-19"/>
        </w:rPr>
        <w:t xml:space="preserve">面积 </w:t>
      </w:r>
      <w:r>
        <w:t>20000</w:t>
      </w:r>
      <w:r>
        <w:rPr>
          <w:spacing w:val="-15"/>
        </w:rPr>
        <w:t xml:space="preserve"> 平方米，员工 </w:t>
      </w:r>
      <w:r>
        <w:t>120</w:t>
      </w:r>
      <w:r>
        <w:rPr>
          <w:spacing w:val="-13"/>
        </w:rPr>
        <w:t xml:space="preserve"> 余人，年销售额达 </w:t>
      </w:r>
      <w:r>
        <w:t>950</w:t>
      </w:r>
      <w:r>
        <w:rPr>
          <w:spacing w:val="-9"/>
        </w:rPr>
        <w:t xml:space="preserve"> 万美元。 公司始终坚持以</w:t>
      </w:r>
      <w:r>
        <w:t xml:space="preserve">高质量的产品和优质的服务为广大顾客服务，以求不断的稳步发展！ </w:t>
      </w:r>
    </w:p>
    <w:p w14:paraId="7D7853BC">
      <w:pPr>
        <w:pStyle w:val="5"/>
        <w:spacing w:line="307" w:lineRule="exact"/>
        <w:ind w:left="700"/>
      </w:pPr>
      <w:r>
        <w:t xml:space="preserve"> </w:t>
      </w:r>
    </w:p>
    <w:p w14:paraId="1ED69CB3">
      <w:pPr>
        <w:pStyle w:val="5"/>
        <w:spacing w:before="81"/>
        <w:ind w:left="700"/>
      </w:pPr>
      <w:r>
        <w:t xml:space="preserve"> </w:t>
      </w:r>
    </w:p>
    <w:p w14:paraId="6C56711E">
      <w:pPr>
        <w:pStyle w:val="5"/>
        <w:spacing w:before="84"/>
        <w:ind w:left="700"/>
      </w:pPr>
      <w:r>
        <w:t xml:space="preserve"> </w:t>
      </w:r>
    </w:p>
    <w:p w14:paraId="2747E83C">
      <w:pPr>
        <w:pStyle w:val="5"/>
        <w:spacing w:before="81"/>
        <w:ind w:left="700"/>
      </w:pPr>
      <w:r>
        <w:t xml:space="preserve"> </w:t>
      </w:r>
    </w:p>
    <w:p w14:paraId="1764FAFD">
      <w:pPr>
        <w:pStyle w:val="5"/>
        <w:spacing w:before="84"/>
        <w:ind w:left="700"/>
      </w:pPr>
      <w:r>
        <w:t xml:space="preserve"> </w:t>
      </w:r>
    </w:p>
    <w:p w14:paraId="47457894">
      <w:pPr>
        <w:pStyle w:val="5"/>
        <w:spacing w:before="81"/>
        <w:ind w:left="700"/>
      </w:pPr>
      <w:r>
        <w:t xml:space="preserve"> </w:t>
      </w:r>
    </w:p>
    <w:p w14:paraId="28BDBCAE">
      <w:pPr>
        <w:pStyle w:val="5"/>
        <w:spacing w:before="85"/>
        <w:ind w:left="700"/>
      </w:pPr>
      <w:r>
        <w:t xml:space="preserve"> </w:t>
      </w:r>
    </w:p>
    <w:p w14:paraId="36DED7EF">
      <w:pPr>
        <w:pStyle w:val="5"/>
        <w:spacing w:before="81"/>
        <w:ind w:left="700"/>
      </w:pPr>
      <w:r>
        <w:t xml:space="preserve"> </w:t>
      </w:r>
    </w:p>
    <w:p w14:paraId="49BEE50C">
      <w:pPr>
        <w:pStyle w:val="5"/>
        <w:spacing w:before="84"/>
        <w:ind w:left="700"/>
      </w:pPr>
      <w:r>
        <w:t xml:space="preserve"> </w:t>
      </w:r>
    </w:p>
    <w:p w14:paraId="6353EE03">
      <w:pPr>
        <w:pStyle w:val="5"/>
        <w:spacing w:before="81"/>
        <w:ind w:left="700"/>
      </w:pPr>
      <w:r>
        <w:t xml:space="preserve"> </w:t>
      </w:r>
    </w:p>
    <w:p w14:paraId="6C331E61">
      <w:pPr>
        <w:pStyle w:val="5"/>
        <w:spacing w:before="84"/>
        <w:ind w:left="700"/>
      </w:pPr>
      <w:r>
        <w:t xml:space="preserve"> </w:t>
      </w:r>
    </w:p>
    <w:p w14:paraId="7437127B">
      <w:pPr>
        <w:pStyle w:val="5"/>
        <w:spacing w:before="81"/>
        <w:ind w:left="700"/>
      </w:pPr>
      <w:r>
        <w:t xml:space="preserve"> </w:t>
      </w:r>
    </w:p>
    <w:p w14:paraId="132ED4D5">
      <w:pPr>
        <w:pStyle w:val="5"/>
        <w:spacing w:before="84"/>
        <w:ind w:left="700"/>
      </w:pPr>
      <w:r>
        <w:t xml:space="preserve"> </w:t>
      </w:r>
    </w:p>
    <w:p w14:paraId="001C54B2">
      <w:pPr>
        <w:pStyle w:val="5"/>
        <w:spacing w:before="81"/>
        <w:ind w:left="700"/>
      </w:pPr>
      <w:r>
        <w:t xml:space="preserve"> </w:t>
      </w:r>
    </w:p>
    <w:p w14:paraId="7FFAF9C6">
      <w:pPr>
        <w:pStyle w:val="5"/>
        <w:spacing w:before="84"/>
        <w:ind w:left="700"/>
      </w:pPr>
      <w:r>
        <w:t xml:space="preserve"> </w:t>
      </w:r>
    </w:p>
    <w:p w14:paraId="7BBDD40C">
      <w:pPr>
        <w:pStyle w:val="5"/>
        <w:spacing w:before="81"/>
        <w:ind w:left="700"/>
      </w:pPr>
      <w:r>
        <w:t xml:space="preserve"> </w:t>
      </w:r>
    </w:p>
    <w:p w14:paraId="439953DE">
      <w:pPr>
        <w:pStyle w:val="5"/>
        <w:spacing w:before="84"/>
        <w:ind w:left="700"/>
      </w:pPr>
      <w:r>
        <w:t xml:space="preserve"> </w:t>
      </w:r>
    </w:p>
    <w:p w14:paraId="1FA8D1E6">
      <w:pPr>
        <w:pStyle w:val="5"/>
        <w:spacing w:before="81"/>
        <w:ind w:left="700"/>
      </w:pPr>
      <w:r>
        <w:t xml:space="preserve"> </w:t>
      </w:r>
    </w:p>
    <w:p w14:paraId="3D8A94C0">
      <w:pPr>
        <w:pStyle w:val="5"/>
        <w:spacing w:before="84"/>
        <w:ind w:left="700"/>
      </w:pPr>
      <w:r>
        <w:t xml:space="preserve"> </w:t>
      </w:r>
    </w:p>
    <w:p w14:paraId="310391DF">
      <w:pPr>
        <w:pStyle w:val="5"/>
        <w:spacing w:before="81"/>
        <w:ind w:left="700"/>
      </w:pPr>
      <w:r>
        <w:t xml:space="preserve"> </w:t>
      </w:r>
    </w:p>
    <w:p w14:paraId="247DDFEB">
      <w:pPr>
        <w:spacing w:after="0"/>
        <w:sectPr>
          <w:pgSz w:w="11910" w:h="16840"/>
          <w:pgMar w:top="1420" w:right="1440" w:bottom="1260" w:left="1580" w:header="879" w:footer="1062" w:gutter="0"/>
          <w:cols w:space="720" w:num="1"/>
        </w:sectPr>
      </w:pPr>
    </w:p>
    <w:p w14:paraId="7F7E5D56">
      <w:pPr>
        <w:pStyle w:val="2"/>
        <w:tabs>
          <w:tab w:val="left" w:pos="1279"/>
        </w:tabs>
        <w:spacing w:before="123"/>
        <w:ind w:left="19"/>
        <w:jc w:val="center"/>
      </w:pPr>
      <w:bookmarkStart w:id="2" w:name="_bookmark2"/>
      <w:bookmarkEnd w:id="2"/>
      <w:r>
        <w:t>第一章</w:t>
      </w:r>
      <w:r>
        <w:tab/>
      </w:r>
      <w:r>
        <w:t>公司理念</w:t>
      </w:r>
      <w:r>
        <w:rPr>
          <w:w w:val="98"/>
        </w:rPr>
        <w:t xml:space="preserve"> </w:t>
      </w:r>
    </w:p>
    <w:p w14:paraId="6E1A9F0A">
      <w:pPr>
        <w:pStyle w:val="5"/>
        <w:spacing w:before="11"/>
        <w:ind w:left="0"/>
        <w:rPr>
          <w:b/>
          <w:sz w:val="13"/>
        </w:rPr>
      </w:pPr>
    </w:p>
    <w:p w14:paraId="35032FFC">
      <w:pPr>
        <w:pStyle w:val="3"/>
        <w:numPr>
          <w:ilvl w:val="1"/>
          <w:numId w:val="7"/>
        </w:numPr>
        <w:tabs>
          <w:tab w:val="left" w:pos="787"/>
        </w:tabs>
        <w:spacing w:before="62" w:after="0" w:line="240" w:lineRule="auto"/>
        <w:ind w:left="786" w:right="0" w:hanging="566"/>
        <w:jc w:val="left"/>
      </w:pPr>
      <w:bookmarkStart w:id="3" w:name="_bookmark3"/>
      <w:bookmarkEnd w:id="3"/>
      <w:bookmarkStart w:id="4" w:name="_bookmark3"/>
      <w:bookmarkEnd w:id="4"/>
      <w:r>
        <w:t>企业愿景</w:t>
      </w:r>
      <w:r>
        <w:rPr>
          <w:w w:val="99"/>
        </w:rPr>
        <w:t xml:space="preserve"> </w:t>
      </w:r>
    </w:p>
    <w:p w14:paraId="47471B13">
      <w:pPr>
        <w:pStyle w:val="5"/>
        <w:spacing w:before="173"/>
        <w:ind w:left="700"/>
      </w:pPr>
      <w:r>
        <w:t xml:space="preserve">精细而专注，创一流品牌。 </w:t>
      </w:r>
    </w:p>
    <w:p w14:paraId="62CFF3BA">
      <w:pPr>
        <w:pStyle w:val="3"/>
        <w:numPr>
          <w:ilvl w:val="1"/>
          <w:numId w:val="7"/>
        </w:numPr>
        <w:tabs>
          <w:tab w:val="left" w:pos="787"/>
        </w:tabs>
        <w:spacing w:before="173" w:after="0" w:line="240" w:lineRule="auto"/>
        <w:ind w:left="786" w:right="0" w:hanging="566"/>
        <w:jc w:val="left"/>
      </w:pPr>
      <w:bookmarkStart w:id="5" w:name="_bookmark4"/>
      <w:bookmarkEnd w:id="5"/>
      <w:bookmarkStart w:id="6" w:name="_bookmark4"/>
      <w:bookmarkEnd w:id="6"/>
      <w:r>
        <w:t>企业使命</w:t>
      </w:r>
      <w:r>
        <w:rPr>
          <w:w w:val="99"/>
        </w:rPr>
        <w:t xml:space="preserve"> </w:t>
      </w:r>
    </w:p>
    <w:p w14:paraId="5109A87E">
      <w:pPr>
        <w:pStyle w:val="5"/>
        <w:spacing w:before="174"/>
        <w:ind w:left="700"/>
      </w:pPr>
      <w:r>
        <w:t xml:space="preserve">智造工具，为客户解决问题而奋斗。 </w:t>
      </w:r>
    </w:p>
    <w:p w14:paraId="123EA2C0">
      <w:pPr>
        <w:pStyle w:val="3"/>
        <w:numPr>
          <w:ilvl w:val="1"/>
          <w:numId w:val="7"/>
        </w:numPr>
        <w:tabs>
          <w:tab w:val="left" w:pos="787"/>
        </w:tabs>
        <w:spacing w:before="175" w:after="0" w:line="240" w:lineRule="auto"/>
        <w:ind w:left="786" w:right="0" w:hanging="566"/>
        <w:jc w:val="left"/>
      </w:pPr>
      <w:bookmarkStart w:id="7" w:name="_bookmark5"/>
      <w:bookmarkEnd w:id="7"/>
      <w:bookmarkStart w:id="8" w:name="_bookmark5"/>
      <w:bookmarkEnd w:id="8"/>
      <w:r>
        <w:t>企业核心价值观</w:t>
      </w:r>
      <w:r>
        <w:rPr>
          <w:w w:val="99"/>
        </w:rPr>
        <w:t xml:space="preserve"> </w:t>
      </w:r>
    </w:p>
    <w:p w14:paraId="30384A7B">
      <w:pPr>
        <w:pStyle w:val="5"/>
        <w:spacing w:before="174"/>
        <w:ind w:left="700"/>
      </w:pPr>
      <w:r>
        <w:t xml:space="preserve">诚信共赢， 品质创新 </w:t>
      </w:r>
    </w:p>
    <w:p w14:paraId="46470354">
      <w:pPr>
        <w:pStyle w:val="3"/>
        <w:numPr>
          <w:ilvl w:val="1"/>
          <w:numId w:val="7"/>
        </w:numPr>
        <w:tabs>
          <w:tab w:val="left" w:pos="715"/>
        </w:tabs>
        <w:spacing w:before="173" w:after="0" w:line="240" w:lineRule="auto"/>
        <w:ind w:left="714" w:right="0" w:hanging="494"/>
        <w:jc w:val="left"/>
      </w:pPr>
      <w:bookmarkStart w:id="9" w:name="_bookmark6"/>
      <w:bookmarkEnd w:id="9"/>
      <w:bookmarkStart w:id="10" w:name="_bookmark6"/>
      <w:bookmarkEnd w:id="10"/>
      <w:r>
        <w:rPr>
          <w:w w:val="95"/>
        </w:rPr>
        <w:t>质量诚信方针</w:t>
      </w:r>
      <w:r>
        <w:rPr>
          <w:w w:val="99"/>
        </w:rPr>
        <w:t xml:space="preserve"> </w:t>
      </w:r>
    </w:p>
    <w:p w14:paraId="72B49DF9">
      <w:pPr>
        <w:pStyle w:val="5"/>
        <w:spacing w:before="174"/>
        <w:ind w:left="700"/>
      </w:pPr>
      <w:r>
        <w:t xml:space="preserve">诚信为本，品质为先。 </w:t>
      </w:r>
    </w:p>
    <w:p w14:paraId="2F89D035">
      <w:pPr>
        <w:pStyle w:val="2"/>
        <w:tabs>
          <w:tab w:val="left" w:pos="1279"/>
        </w:tabs>
        <w:spacing w:before="150"/>
        <w:ind w:left="19"/>
        <w:jc w:val="center"/>
      </w:pPr>
      <w:bookmarkStart w:id="11" w:name="_bookmark7"/>
      <w:bookmarkEnd w:id="11"/>
      <w:r>
        <w:t>第二章</w:t>
      </w:r>
      <w:r>
        <w:tab/>
      </w:r>
      <w:r>
        <w:t>企业质量管理</w:t>
      </w:r>
      <w:r>
        <w:rPr>
          <w:w w:val="98"/>
        </w:rPr>
        <w:t xml:space="preserve"> </w:t>
      </w:r>
    </w:p>
    <w:p w14:paraId="6AF73809">
      <w:pPr>
        <w:pStyle w:val="3"/>
        <w:numPr>
          <w:ilvl w:val="1"/>
          <w:numId w:val="8"/>
        </w:numPr>
        <w:tabs>
          <w:tab w:val="left" w:pos="715"/>
        </w:tabs>
        <w:spacing w:before="239" w:after="0" w:line="240" w:lineRule="auto"/>
        <w:ind w:left="714" w:right="0" w:hanging="494"/>
        <w:jc w:val="left"/>
      </w:pPr>
      <w:bookmarkStart w:id="12" w:name="_bookmark8"/>
      <w:bookmarkEnd w:id="12"/>
      <w:bookmarkStart w:id="13" w:name="_bookmark8"/>
      <w:bookmarkEnd w:id="13"/>
      <w:r>
        <w:t>质量管理机构</w:t>
      </w:r>
      <w:r>
        <w:rPr>
          <w:w w:val="99"/>
        </w:rPr>
        <w:t xml:space="preserve"> </w:t>
      </w:r>
    </w:p>
    <w:p w14:paraId="4E4D94DA">
      <w:pPr>
        <w:pStyle w:val="5"/>
        <w:spacing w:before="174" w:line="304" w:lineRule="auto"/>
        <w:ind w:right="359" w:firstLine="479"/>
        <w:jc w:val="both"/>
      </w:pPr>
      <w:r>
        <w:rPr>
          <w:spacing w:val="-5"/>
        </w:rPr>
        <w:t>公司以产品</w:t>
      </w:r>
      <w:r>
        <w:t>（执行</w:t>
      </w:r>
      <w:r>
        <w:rPr>
          <w:spacing w:val="-24"/>
        </w:rPr>
        <w:t>）</w:t>
      </w:r>
      <w:r>
        <w:rPr>
          <w:spacing w:val="-8"/>
        </w:rPr>
        <w:t>标准、合同要求和用户满意为依据，严格执行产品质量</w:t>
      </w:r>
      <w:r>
        <w:rPr>
          <w:spacing w:val="-7"/>
        </w:rPr>
        <w:t>追究和质量管理考核制度，严格按照和实施企业质量标准管理，确保出厂产品的</w:t>
      </w:r>
      <w:r>
        <w:t xml:space="preserve">全部合格。 </w:t>
      </w:r>
    </w:p>
    <w:p w14:paraId="7661F258">
      <w:pPr>
        <w:pStyle w:val="5"/>
        <w:spacing w:line="304" w:lineRule="auto"/>
        <w:ind w:right="117" w:firstLine="479"/>
      </w:pPr>
      <w:r>
        <w:drawing>
          <wp:anchor distT="0" distB="0" distL="0" distR="0" simplePos="0" relativeHeight="251660288" behindDoc="0" locked="0" layoutInCell="1" allowOverlap="1">
            <wp:simplePos x="0" y="0"/>
            <wp:positionH relativeFrom="page">
              <wp:posOffset>1447800</wp:posOffset>
            </wp:positionH>
            <wp:positionV relativeFrom="paragraph">
              <wp:posOffset>979805</wp:posOffset>
            </wp:positionV>
            <wp:extent cx="4057015" cy="234696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pic:cNvPicPr>
                  </pic:nvPicPr>
                  <pic:blipFill>
                    <a:blip r:embed="rId8" cstate="print"/>
                    <a:stretch>
                      <a:fillRect/>
                    </a:stretch>
                  </pic:blipFill>
                  <pic:spPr>
                    <a:xfrm>
                      <a:off x="0" y="0"/>
                      <a:ext cx="4056888" cy="2346960"/>
                    </a:xfrm>
                    <a:prstGeom prst="rect">
                      <a:avLst/>
                    </a:prstGeom>
                  </pic:spPr>
                </pic:pic>
              </a:graphicData>
            </a:graphic>
          </wp:anchor>
        </w:drawing>
      </w:r>
      <w:r>
        <w:rPr>
          <w:spacing w:val="-7"/>
        </w:rPr>
        <w:t xml:space="preserve">公司按照管理体系和企业运行的要求，结合公司实际情况设置了各职能部门， </w:t>
      </w:r>
      <w:r>
        <w:rPr>
          <w:spacing w:val="-6"/>
        </w:rPr>
        <w:t xml:space="preserve">其职能部门分别为总经办、品质部、业务部、生产部等，规定了各职能部门的职 责权限和相互关系，分配了各自的质量职能。各部门各司其职、相互沟通配合， 实现流畅、高效的运作。公司组织架构如下图所示： </w:t>
      </w:r>
    </w:p>
    <w:p w14:paraId="65BCCDCA">
      <w:pPr>
        <w:pStyle w:val="5"/>
        <w:ind w:left="0"/>
      </w:pPr>
    </w:p>
    <w:p w14:paraId="0A23FAE0">
      <w:pPr>
        <w:pStyle w:val="5"/>
        <w:ind w:left="0"/>
      </w:pPr>
    </w:p>
    <w:p w14:paraId="101987DA">
      <w:pPr>
        <w:pStyle w:val="5"/>
        <w:ind w:left="0"/>
      </w:pPr>
    </w:p>
    <w:p w14:paraId="536CBCBB">
      <w:pPr>
        <w:pStyle w:val="5"/>
        <w:ind w:left="0"/>
      </w:pPr>
    </w:p>
    <w:p w14:paraId="05B30F95">
      <w:pPr>
        <w:pStyle w:val="5"/>
        <w:ind w:left="0"/>
      </w:pPr>
    </w:p>
    <w:p w14:paraId="2DE54D14">
      <w:pPr>
        <w:pStyle w:val="5"/>
        <w:ind w:left="0"/>
      </w:pPr>
    </w:p>
    <w:p w14:paraId="7F788678">
      <w:pPr>
        <w:pStyle w:val="5"/>
        <w:ind w:left="0"/>
      </w:pPr>
    </w:p>
    <w:p w14:paraId="09E5471C">
      <w:pPr>
        <w:pStyle w:val="5"/>
        <w:ind w:left="0"/>
      </w:pPr>
    </w:p>
    <w:p w14:paraId="5DBA4C6F">
      <w:pPr>
        <w:pStyle w:val="5"/>
        <w:ind w:left="0"/>
      </w:pPr>
    </w:p>
    <w:p w14:paraId="3F50B329">
      <w:pPr>
        <w:pStyle w:val="5"/>
        <w:ind w:left="0"/>
      </w:pPr>
    </w:p>
    <w:p w14:paraId="35DED653">
      <w:pPr>
        <w:pStyle w:val="5"/>
        <w:ind w:left="0"/>
      </w:pPr>
    </w:p>
    <w:p w14:paraId="32FA314B">
      <w:pPr>
        <w:pStyle w:val="5"/>
        <w:spacing w:before="11"/>
        <w:ind w:left="0"/>
        <w:rPr>
          <w:sz w:val="30"/>
        </w:rPr>
      </w:pPr>
    </w:p>
    <w:p w14:paraId="762498C4">
      <w:pPr>
        <w:spacing w:before="0"/>
        <w:ind w:left="1717" w:right="1765" w:firstLine="0"/>
        <w:jc w:val="center"/>
        <w:rPr>
          <w:b/>
          <w:sz w:val="18"/>
        </w:rPr>
      </w:pPr>
      <w:r>
        <w:rPr>
          <w:b/>
          <w:sz w:val="18"/>
        </w:rPr>
        <w:t>图 1：组织机构示意图</w:t>
      </w:r>
      <w:r>
        <w:rPr>
          <w:b/>
          <w:w w:val="99"/>
          <w:sz w:val="18"/>
        </w:rPr>
        <w:t xml:space="preserve"> </w:t>
      </w:r>
    </w:p>
    <w:p w14:paraId="3B9C9D4E">
      <w:pPr>
        <w:pStyle w:val="5"/>
        <w:spacing w:before="122" w:line="302" w:lineRule="auto"/>
        <w:ind w:right="361" w:firstLine="479"/>
      </w:pPr>
      <w:r>
        <w:rPr>
          <w:spacing w:val="-8"/>
        </w:rPr>
        <w:t>总经理负责组织制定质量、环境、职业健康安全方针，批准质量、环境、职</w:t>
      </w:r>
      <w:r>
        <w:t xml:space="preserve">业健康安全等年度目标，承担起相应的管理、监督等责任。 </w:t>
      </w:r>
    </w:p>
    <w:p w14:paraId="65CD41ED">
      <w:pPr>
        <w:pStyle w:val="5"/>
        <w:spacing w:before="5"/>
        <w:ind w:left="700"/>
      </w:pPr>
      <w:r>
        <w:t>总经理任命管理体系负责人，由管理体系负责人负责对各管理体系所需过程</w:t>
      </w:r>
    </w:p>
    <w:p w14:paraId="309B6BA1">
      <w:pPr>
        <w:spacing w:after="0"/>
        <w:sectPr>
          <w:pgSz w:w="11910" w:h="16840"/>
          <w:pgMar w:top="1420" w:right="1440" w:bottom="1260" w:left="1580" w:header="879" w:footer="1062" w:gutter="0"/>
          <w:cols w:space="720" w:num="1"/>
        </w:sectPr>
      </w:pPr>
    </w:p>
    <w:p w14:paraId="23A5F895">
      <w:pPr>
        <w:pStyle w:val="5"/>
        <w:spacing w:before="56" w:line="304" w:lineRule="auto"/>
        <w:ind w:right="357"/>
      </w:pPr>
      <w:r>
        <w:rPr>
          <w:spacing w:val="-11"/>
        </w:rPr>
        <w:t>的建立、实施、保持、监督和持续改进，并不定期向总经理反馈各体系的实际运</w:t>
      </w:r>
      <w:r>
        <w:t>行状态或改进建议（意见</w:t>
      </w:r>
      <w:r>
        <w:rPr>
          <w:spacing w:val="-120"/>
        </w:rPr>
        <w:t>）</w:t>
      </w:r>
      <w:r>
        <w:t xml:space="preserve">。 </w:t>
      </w:r>
    </w:p>
    <w:p w14:paraId="50E6F4D4">
      <w:pPr>
        <w:pStyle w:val="5"/>
        <w:spacing w:line="304" w:lineRule="auto"/>
        <w:ind w:right="358" w:firstLine="479"/>
        <w:jc w:val="both"/>
      </w:pPr>
      <w:r>
        <w:rPr>
          <w:spacing w:val="-6"/>
        </w:rPr>
        <w:t>品质部是具体负责产品质量的专职管理与监督部门，在总经理和管理体系负</w:t>
      </w:r>
      <w:r>
        <w:rPr>
          <w:spacing w:val="-7"/>
        </w:rPr>
        <w:t>责人的领导下独立行使职权。品质部配备高素质、专业化的人员队伍，包括质量</w:t>
      </w:r>
      <w:r>
        <w:t xml:space="preserve">工程师、质量检验员和实验室检测人员，承担： </w:t>
      </w:r>
    </w:p>
    <w:p w14:paraId="0B870BE8">
      <w:pPr>
        <w:pStyle w:val="11"/>
        <w:numPr>
          <w:ilvl w:val="2"/>
          <w:numId w:val="8"/>
        </w:numPr>
        <w:tabs>
          <w:tab w:val="left" w:pos="1061"/>
        </w:tabs>
        <w:spacing w:before="0" w:after="0" w:line="305" w:lineRule="exact"/>
        <w:ind w:left="1060" w:right="0" w:hanging="360"/>
        <w:jc w:val="left"/>
        <w:rPr>
          <w:sz w:val="24"/>
        </w:rPr>
      </w:pPr>
      <w:r>
        <w:rPr>
          <w:sz w:val="24"/>
        </w:rPr>
        <w:t xml:space="preserve">采购品（含原辅材料、外协件和外购件）的进货（入库）检验、验收； </w:t>
      </w:r>
    </w:p>
    <w:p w14:paraId="54610C1E">
      <w:pPr>
        <w:pStyle w:val="11"/>
        <w:numPr>
          <w:ilvl w:val="2"/>
          <w:numId w:val="8"/>
        </w:numPr>
        <w:tabs>
          <w:tab w:val="left" w:pos="1061"/>
        </w:tabs>
        <w:spacing w:before="83" w:after="0" w:line="240" w:lineRule="auto"/>
        <w:ind w:left="1060" w:right="0" w:hanging="360"/>
        <w:jc w:val="left"/>
        <w:rPr>
          <w:sz w:val="24"/>
        </w:rPr>
      </w:pPr>
      <w:r>
        <w:rPr>
          <w:sz w:val="24"/>
        </w:rPr>
        <w:t xml:space="preserve">产品的制造过程质量控制； </w:t>
      </w:r>
    </w:p>
    <w:p w14:paraId="0B4F23D2">
      <w:pPr>
        <w:pStyle w:val="11"/>
        <w:numPr>
          <w:ilvl w:val="2"/>
          <w:numId w:val="8"/>
        </w:numPr>
        <w:tabs>
          <w:tab w:val="left" w:pos="1061"/>
        </w:tabs>
        <w:spacing w:before="81" w:after="0" w:line="240" w:lineRule="auto"/>
        <w:ind w:left="1060" w:right="0" w:hanging="360"/>
        <w:jc w:val="left"/>
        <w:rPr>
          <w:sz w:val="24"/>
        </w:rPr>
      </w:pPr>
      <w:r>
        <w:rPr>
          <w:sz w:val="24"/>
        </w:rPr>
        <w:t xml:space="preserve">质量监督、质量检验、质量数据的统计分析、质量改进； </w:t>
      </w:r>
    </w:p>
    <w:p w14:paraId="3EEEA441">
      <w:pPr>
        <w:pStyle w:val="11"/>
        <w:numPr>
          <w:ilvl w:val="2"/>
          <w:numId w:val="8"/>
        </w:numPr>
        <w:tabs>
          <w:tab w:val="left" w:pos="1061"/>
        </w:tabs>
        <w:spacing w:before="84" w:after="0" w:line="240" w:lineRule="auto"/>
        <w:ind w:left="1060" w:right="0" w:hanging="360"/>
        <w:jc w:val="left"/>
        <w:rPr>
          <w:sz w:val="24"/>
        </w:rPr>
      </w:pPr>
      <w:r>
        <w:rPr>
          <w:sz w:val="24"/>
        </w:rPr>
        <w:t xml:space="preserve">质量教育培训、建设企业质量文化等。 </w:t>
      </w:r>
    </w:p>
    <w:p w14:paraId="46ACB307">
      <w:pPr>
        <w:pStyle w:val="5"/>
        <w:spacing w:before="81" w:line="304" w:lineRule="auto"/>
        <w:ind w:right="357" w:firstLine="479"/>
        <w:jc w:val="both"/>
      </w:pPr>
      <w:r>
        <w:rPr>
          <w:spacing w:val="-6"/>
        </w:rPr>
        <w:t>公司其他部门是均是质量活动的具体执行与配合者，在其各业务环节中严格按照体系文件的要求展开工作，把质量意识贯穿于整个过程之中。同时，针对体</w:t>
      </w:r>
      <w:r>
        <w:t xml:space="preserve">系的运行状态，有义务向管理体系负责人反馈改进意见或建议。 </w:t>
      </w:r>
    </w:p>
    <w:p w14:paraId="22C5BC6A">
      <w:pPr>
        <w:pStyle w:val="3"/>
        <w:numPr>
          <w:ilvl w:val="1"/>
          <w:numId w:val="8"/>
        </w:numPr>
        <w:tabs>
          <w:tab w:val="left" w:pos="715"/>
        </w:tabs>
        <w:spacing w:before="93" w:after="0" w:line="240" w:lineRule="auto"/>
        <w:ind w:left="714" w:right="0" w:hanging="494"/>
        <w:jc w:val="left"/>
      </w:pPr>
      <w:bookmarkStart w:id="14" w:name="_bookmark9"/>
      <w:bookmarkEnd w:id="14"/>
      <w:bookmarkStart w:id="15" w:name="_bookmark9"/>
      <w:bookmarkEnd w:id="15"/>
      <w:r>
        <w:rPr>
          <w:w w:val="95"/>
        </w:rPr>
        <w:t>质量管理体系</w:t>
      </w:r>
      <w:r>
        <w:rPr>
          <w:w w:val="99"/>
        </w:rPr>
        <w:t xml:space="preserve"> </w:t>
      </w:r>
    </w:p>
    <w:p w14:paraId="0F3EE6FE">
      <w:pPr>
        <w:pStyle w:val="5"/>
        <w:spacing w:before="8"/>
        <w:ind w:left="0"/>
        <w:rPr>
          <w:b/>
          <w:sz w:val="20"/>
        </w:rPr>
      </w:pPr>
    </w:p>
    <w:p w14:paraId="080F6255">
      <w:pPr>
        <w:pStyle w:val="11"/>
        <w:numPr>
          <w:ilvl w:val="2"/>
          <w:numId w:val="9"/>
        </w:numPr>
        <w:tabs>
          <w:tab w:val="left" w:pos="998"/>
        </w:tabs>
        <w:spacing w:before="1" w:after="0" w:line="240" w:lineRule="auto"/>
        <w:ind w:left="998" w:right="0" w:hanging="778"/>
        <w:jc w:val="left"/>
        <w:rPr>
          <w:b/>
          <w:sz w:val="28"/>
        </w:rPr>
      </w:pPr>
      <w:r>
        <w:rPr>
          <w:b/>
          <w:w w:val="95"/>
          <w:sz w:val="28"/>
        </w:rPr>
        <w:t>体系描述</w:t>
      </w:r>
      <w:r>
        <w:rPr>
          <w:b/>
          <w:w w:val="99"/>
          <w:sz w:val="28"/>
        </w:rPr>
        <w:t xml:space="preserve"> </w:t>
      </w:r>
    </w:p>
    <w:p w14:paraId="6D6A7FF1">
      <w:pPr>
        <w:pStyle w:val="5"/>
        <w:spacing w:before="173" w:line="302" w:lineRule="auto"/>
        <w:ind w:right="360" w:firstLine="479"/>
      </w:pPr>
      <w:r>
        <w:rPr>
          <w:spacing w:val="-20"/>
        </w:rPr>
        <w:t xml:space="preserve">按照 </w:t>
      </w:r>
      <w:r>
        <w:t>ISO9001</w:t>
      </w:r>
      <w:r>
        <w:rPr>
          <w:spacing w:val="-14"/>
        </w:rPr>
        <w:t xml:space="preserve"> 标准的要求，公司建立了相应的质量管理体系并形成文件，加</w:t>
      </w:r>
      <w:r>
        <w:t xml:space="preserve">以实施和持续改进其有效性。并做到下述要求： </w:t>
      </w:r>
    </w:p>
    <w:p w14:paraId="77ECDC8F">
      <w:pPr>
        <w:pStyle w:val="11"/>
        <w:numPr>
          <w:ilvl w:val="3"/>
          <w:numId w:val="9"/>
        </w:numPr>
        <w:tabs>
          <w:tab w:val="left" w:pos="1061"/>
        </w:tabs>
        <w:spacing w:before="5" w:after="0" w:line="302" w:lineRule="auto"/>
        <w:ind w:left="220" w:right="358" w:firstLine="480"/>
        <w:jc w:val="left"/>
        <w:rPr>
          <w:sz w:val="24"/>
        </w:rPr>
      </w:pPr>
      <w:r>
        <w:rPr>
          <w:spacing w:val="-1"/>
          <w:sz w:val="24"/>
        </w:rPr>
        <w:t>确定质量管理体系所需要的过程及其在整个组织中的应用，并根据这些</w:t>
      </w:r>
      <w:r>
        <w:rPr>
          <w:sz w:val="24"/>
        </w:rPr>
        <w:t xml:space="preserve">过程对产品品质的影响大小及复杂程度进行相应的控制； </w:t>
      </w:r>
    </w:p>
    <w:p w14:paraId="722E0414">
      <w:pPr>
        <w:pStyle w:val="11"/>
        <w:numPr>
          <w:ilvl w:val="3"/>
          <w:numId w:val="9"/>
        </w:numPr>
        <w:tabs>
          <w:tab w:val="left" w:pos="1061"/>
        </w:tabs>
        <w:spacing w:before="5" w:after="0" w:line="240" w:lineRule="auto"/>
        <w:ind w:left="1060" w:right="0" w:hanging="360"/>
        <w:jc w:val="left"/>
        <w:rPr>
          <w:sz w:val="24"/>
        </w:rPr>
      </w:pPr>
      <w:r>
        <w:rPr>
          <w:sz w:val="24"/>
        </w:rPr>
        <w:t xml:space="preserve">确定过程之间的内在联系、顺序和相互作用； </w:t>
      </w:r>
    </w:p>
    <w:p w14:paraId="72E88737">
      <w:pPr>
        <w:pStyle w:val="11"/>
        <w:numPr>
          <w:ilvl w:val="3"/>
          <w:numId w:val="9"/>
        </w:numPr>
        <w:tabs>
          <w:tab w:val="left" w:pos="1061"/>
        </w:tabs>
        <w:spacing w:before="82" w:after="0" w:line="240" w:lineRule="auto"/>
        <w:ind w:left="1060" w:right="0" w:hanging="360"/>
        <w:jc w:val="left"/>
        <w:rPr>
          <w:sz w:val="24"/>
        </w:rPr>
      </w:pPr>
      <w:r>
        <w:rPr>
          <w:sz w:val="24"/>
        </w:rPr>
        <w:t xml:space="preserve">确定所需的准则和方法，以确保这些过程的运行和控制有效； </w:t>
      </w:r>
    </w:p>
    <w:p w14:paraId="1BB2AFFD">
      <w:pPr>
        <w:pStyle w:val="11"/>
        <w:numPr>
          <w:ilvl w:val="3"/>
          <w:numId w:val="9"/>
        </w:numPr>
        <w:tabs>
          <w:tab w:val="left" w:pos="1061"/>
        </w:tabs>
        <w:spacing w:before="83" w:after="0" w:line="240" w:lineRule="auto"/>
        <w:ind w:left="1060" w:right="0" w:hanging="360"/>
        <w:jc w:val="left"/>
        <w:rPr>
          <w:sz w:val="24"/>
        </w:rPr>
      </w:pPr>
      <w:r>
        <w:rPr>
          <w:sz w:val="24"/>
        </w:rPr>
        <w:t xml:space="preserve">确保可以获得必要的资源和信息，以支持对这些过程的运行和监视； </w:t>
      </w:r>
    </w:p>
    <w:p w14:paraId="3FED0967">
      <w:pPr>
        <w:pStyle w:val="11"/>
        <w:numPr>
          <w:ilvl w:val="3"/>
          <w:numId w:val="9"/>
        </w:numPr>
        <w:tabs>
          <w:tab w:val="left" w:pos="1061"/>
        </w:tabs>
        <w:spacing w:before="82" w:after="0" w:line="304" w:lineRule="auto"/>
        <w:ind w:left="220" w:right="358" w:firstLine="480"/>
        <w:jc w:val="left"/>
        <w:rPr>
          <w:sz w:val="24"/>
        </w:rPr>
      </w:pPr>
      <w:r>
        <w:rPr>
          <w:sz w:val="24"/>
        </w:rPr>
        <w:t>监视、测量（适用时）</w:t>
      </w:r>
      <w:r>
        <w:rPr>
          <w:spacing w:val="-1"/>
          <w:sz w:val="24"/>
        </w:rPr>
        <w:t>和分析这些过程，以了解过程运行的趋势及实现</w:t>
      </w:r>
      <w:r>
        <w:rPr>
          <w:sz w:val="24"/>
        </w:rPr>
        <w:t xml:space="preserve">策划结果的程度，并根据分析对过程采取必要的措施，以实现持续的改进； </w:t>
      </w:r>
    </w:p>
    <w:p w14:paraId="63A91035">
      <w:pPr>
        <w:pStyle w:val="11"/>
        <w:numPr>
          <w:ilvl w:val="3"/>
          <w:numId w:val="9"/>
        </w:numPr>
        <w:tabs>
          <w:tab w:val="left" w:pos="1061"/>
        </w:tabs>
        <w:spacing w:before="0" w:after="0" w:line="304" w:lineRule="auto"/>
        <w:ind w:left="220" w:right="236" w:firstLine="480"/>
        <w:jc w:val="left"/>
        <w:rPr>
          <w:sz w:val="24"/>
        </w:rPr>
      </w:pPr>
      <w:r>
        <w:rPr>
          <w:spacing w:val="-5"/>
          <w:sz w:val="24"/>
        </w:rPr>
        <w:t>本公司确保对任何影响产品符合要求的外包过程加以识别，并实施控制。</w:t>
      </w:r>
      <w:r>
        <w:rPr>
          <w:sz w:val="24"/>
        </w:rPr>
        <w:t xml:space="preserve">本公司涉及外包过程:电镀、热处理，具体控制按《采购控制程序》执行。 </w:t>
      </w:r>
    </w:p>
    <w:p w14:paraId="6FFF8ECA">
      <w:pPr>
        <w:pStyle w:val="11"/>
        <w:numPr>
          <w:ilvl w:val="2"/>
          <w:numId w:val="9"/>
        </w:numPr>
        <w:tabs>
          <w:tab w:val="left" w:pos="998"/>
        </w:tabs>
        <w:spacing w:before="90" w:after="0" w:line="240" w:lineRule="auto"/>
        <w:ind w:left="998" w:right="0" w:hanging="778"/>
        <w:jc w:val="left"/>
        <w:rPr>
          <w:b/>
          <w:sz w:val="28"/>
        </w:rPr>
      </w:pPr>
      <w:r>
        <w:rPr>
          <w:b/>
          <w:sz w:val="28"/>
        </w:rPr>
        <w:t>质量目标</w:t>
      </w:r>
      <w:r>
        <w:rPr>
          <w:b/>
          <w:w w:val="99"/>
          <w:sz w:val="28"/>
        </w:rPr>
        <w:t xml:space="preserve"> </w:t>
      </w:r>
    </w:p>
    <w:p w14:paraId="356FE16E">
      <w:pPr>
        <w:pStyle w:val="5"/>
        <w:spacing w:before="173" w:line="304" w:lineRule="auto"/>
        <w:ind w:right="356" w:firstLine="479"/>
        <w:jc w:val="both"/>
      </w:pPr>
      <w:r>
        <w:rPr>
          <w:spacing w:val="-5"/>
        </w:rPr>
        <w:t>公司的最高管理层确定了在组织的相关职能和各层次上的质量目标，并包含</w:t>
      </w:r>
      <w:r>
        <w:rPr>
          <w:spacing w:val="-9"/>
        </w:rPr>
        <w:t>在经营计划中。质量目标包括满足产品要求所需的内容，并且落实用户期望。质</w:t>
      </w:r>
      <w:r>
        <w:rPr>
          <w:spacing w:val="-10"/>
        </w:rPr>
        <w:t>量目标是可达成、可测量的，且与质量方针保持一致，并且在每年年度计划时确</w:t>
      </w:r>
      <w:r>
        <w:t xml:space="preserve">定出实际目标值。目前公司质量目标项目为： </w:t>
      </w:r>
    </w:p>
    <w:p w14:paraId="46E4AF00">
      <w:pPr>
        <w:pStyle w:val="5"/>
        <w:spacing w:line="305" w:lineRule="exact"/>
        <w:ind w:left="700"/>
      </w:pPr>
      <w:r>
        <w:t xml:space="preserve">1、成品一次交验合格率 98%； </w:t>
      </w:r>
    </w:p>
    <w:p w14:paraId="0D2369A5">
      <w:pPr>
        <w:pStyle w:val="5"/>
        <w:spacing w:before="84"/>
        <w:ind w:left="700"/>
      </w:pPr>
      <w:r>
        <w:t xml:space="preserve">2、顾客满意率为 90％； </w:t>
      </w:r>
    </w:p>
    <w:p w14:paraId="3CD94234">
      <w:pPr>
        <w:pStyle w:val="5"/>
        <w:spacing w:before="81"/>
        <w:ind w:left="700"/>
      </w:pPr>
      <w:r>
        <w:t xml:space="preserve">3、顾客投诉及时处理率为 100％。 </w:t>
      </w:r>
    </w:p>
    <w:p w14:paraId="26A851EA">
      <w:pPr>
        <w:pStyle w:val="5"/>
        <w:spacing w:before="84"/>
        <w:ind w:left="700"/>
      </w:pPr>
      <w:r>
        <w:t xml:space="preserve">项目在每年年度计划时定出实际目标值。 </w:t>
      </w:r>
    </w:p>
    <w:p w14:paraId="1DFCABDB">
      <w:pPr>
        <w:spacing w:after="0"/>
        <w:sectPr>
          <w:pgSz w:w="11910" w:h="16840"/>
          <w:pgMar w:top="1420" w:right="1440" w:bottom="1260" w:left="1580" w:header="879" w:footer="1062" w:gutter="0"/>
          <w:cols w:space="720" w:num="1"/>
        </w:sectPr>
      </w:pPr>
    </w:p>
    <w:p w14:paraId="3641086E">
      <w:pPr>
        <w:pStyle w:val="11"/>
        <w:numPr>
          <w:ilvl w:val="2"/>
          <w:numId w:val="9"/>
        </w:numPr>
        <w:tabs>
          <w:tab w:val="left" w:pos="929"/>
        </w:tabs>
        <w:spacing w:before="148" w:after="0" w:line="240" w:lineRule="auto"/>
        <w:ind w:left="928" w:right="0" w:hanging="708"/>
        <w:jc w:val="left"/>
        <w:rPr>
          <w:b/>
          <w:sz w:val="28"/>
        </w:rPr>
      </w:pPr>
      <w:r>
        <w:rPr>
          <w:b/>
          <w:spacing w:val="-1"/>
          <w:sz w:val="28"/>
        </w:rPr>
        <w:t>体系认证</w:t>
      </w:r>
      <w:r>
        <w:rPr>
          <w:b/>
          <w:w w:val="99"/>
          <w:sz w:val="28"/>
        </w:rPr>
        <w:t xml:space="preserve"> </w:t>
      </w:r>
    </w:p>
    <w:p w14:paraId="0AC3EF6C">
      <w:pPr>
        <w:pStyle w:val="5"/>
        <w:spacing w:before="174" w:line="304" w:lineRule="auto"/>
        <w:ind w:right="236" w:firstLine="479"/>
        <w:jc w:val="both"/>
      </w:pPr>
      <w:r>
        <w:rPr>
          <w:spacing w:val="-12"/>
        </w:rPr>
        <w:t xml:space="preserve">公司导入 </w:t>
      </w:r>
      <w:r>
        <w:t>ISO9001</w:t>
      </w:r>
      <w:r>
        <w:rPr>
          <w:spacing w:val="-19"/>
        </w:rPr>
        <w:t xml:space="preserve"> 质量管理体系，按照体系要求建立了质量手册、程序文件、</w:t>
      </w:r>
      <w:r>
        <w:rPr>
          <w:spacing w:val="-4"/>
        </w:rPr>
        <w:t xml:space="preserve">作业指导书、检验标准，并获得 </w:t>
      </w:r>
      <w:r>
        <w:t>ISO9001</w:t>
      </w:r>
      <w:r>
        <w:rPr>
          <w:spacing w:val="-8"/>
        </w:rPr>
        <w:t xml:space="preserve"> 认证证书，规范了各过程的控制管理， </w:t>
      </w:r>
      <w:r>
        <w:t xml:space="preserve">提升各部门的管理水平。 </w:t>
      </w:r>
    </w:p>
    <w:p w14:paraId="7C966ED8">
      <w:pPr>
        <w:pStyle w:val="5"/>
        <w:spacing w:line="266" w:lineRule="exact"/>
      </w:pPr>
      <w:r>
        <w:t xml:space="preserve">                   </w:t>
      </w:r>
    </w:p>
    <w:p w14:paraId="1BAE6743">
      <w:pPr>
        <w:pStyle w:val="2"/>
        <w:tabs>
          <w:tab w:val="left" w:pos="4039"/>
        </w:tabs>
        <w:spacing w:before="109"/>
      </w:pPr>
      <w:bookmarkStart w:id="16" w:name="_bookmark10"/>
      <w:bookmarkEnd w:id="16"/>
      <w:r>
        <w:t>第三章</w:t>
      </w:r>
      <w:r>
        <w:tab/>
      </w:r>
      <w:r>
        <w:t>质量诚信管理</w:t>
      </w:r>
      <w:r>
        <w:rPr>
          <w:w w:val="98"/>
        </w:rPr>
        <w:t xml:space="preserve"> </w:t>
      </w:r>
    </w:p>
    <w:p w14:paraId="5D3F17E4">
      <w:pPr>
        <w:pStyle w:val="5"/>
        <w:spacing w:before="11"/>
        <w:ind w:left="0"/>
        <w:rPr>
          <w:b/>
          <w:sz w:val="13"/>
        </w:rPr>
      </w:pPr>
    </w:p>
    <w:p w14:paraId="166B61C8">
      <w:pPr>
        <w:pStyle w:val="3"/>
        <w:numPr>
          <w:ilvl w:val="1"/>
          <w:numId w:val="10"/>
        </w:numPr>
        <w:tabs>
          <w:tab w:val="left" w:pos="715"/>
        </w:tabs>
        <w:spacing w:before="62" w:after="0" w:line="240" w:lineRule="auto"/>
        <w:ind w:left="714" w:right="0" w:hanging="494"/>
        <w:jc w:val="left"/>
      </w:pPr>
      <w:bookmarkStart w:id="17" w:name="_bookmark11"/>
      <w:bookmarkEnd w:id="17"/>
      <w:bookmarkStart w:id="18" w:name="_bookmark11"/>
      <w:bookmarkEnd w:id="18"/>
      <w:r>
        <w:t>质量诚信管理</w:t>
      </w:r>
      <w:r>
        <w:rPr>
          <w:w w:val="99"/>
        </w:rPr>
        <w:t xml:space="preserve"> </w:t>
      </w:r>
    </w:p>
    <w:p w14:paraId="0647E243">
      <w:pPr>
        <w:pStyle w:val="5"/>
        <w:spacing w:before="9"/>
        <w:ind w:left="0"/>
        <w:rPr>
          <w:b/>
          <w:sz w:val="20"/>
        </w:rPr>
      </w:pPr>
    </w:p>
    <w:p w14:paraId="283FE141">
      <w:pPr>
        <w:pStyle w:val="11"/>
        <w:numPr>
          <w:ilvl w:val="2"/>
          <w:numId w:val="10"/>
        </w:numPr>
        <w:tabs>
          <w:tab w:val="left" w:pos="998"/>
        </w:tabs>
        <w:spacing w:before="0" w:after="0" w:line="240" w:lineRule="auto"/>
        <w:ind w:left="998" w:right="0" w:hanging="778"/>
        <w:jc w:val="left"/>
        <w:rPr>
          <w:b/>
          <w:sz w:val="28"/>
        </w:rPr>
      </w:pPr>
      <w:r>
        <w:rPr>
          <w:b/>
          <w:sz w:val="28"/>
        </w:rPr>
        <w:t>完善质量管理体系</w:t>
      </w:r>
      <w:r>
        <w:rPr>
          <w:b/>
          <w:w w:val="99"/>
          <w:sz w:val="28"/>
        </w:rPr>
        <w:t xml:space="preserve"> </w:t>
      </w:r>
    </w:p>
    <w:p w14:paraId="69EF9627">
      <w:pPr>
        <w:pStyle w:val="5"/>
        <w:spacing w:before="174" w:line="304" w:lineRule="auto"/>
        <w:ind w:right="361" w:firstLine="479"/>
        <w:jc w:val="both"/>
      </w:pPr>
      <w:r>
        <w:rPr>
          <w:spacing w:val="-7"/>
        </w:rPr>
        <w:t>公司一直坚持以用户关注为焦点，持续改进质量管理工作，不断完善质量管</w:t>
      </w:r>
      <w:r>
        <w:t xml:space="preserve">理体系的有效运行状态。 </w:t>
      </w:r>
    </w:p>
    <w:p w14:paraId="67304E3E">
      <w:pPr>
        <w:pStyle w:val="5"/>
        <w:spacing w:line="304" w:lineRule="auto"/>
        <w:ind w:right="358" w:firstLine="479"/>
        <w:jc w:val="both"/>
      </w:pPr>
      <w:r>
        <w:rPr>
          <w:spacing w:val="-6"/>
        </w:rPr>
        <w:t>质量管理体系在企业内部的有效运行，组成公司的核心管理机制，促进公司</w:t>
      </w:r>
      <w:r>
        <w:rPr>
          <w:spacing w:val="-7"/>
        </w:rPr>
        <w:t>的快速发展和对顾客的承诺。为了进一步提高质量管理体系运行质量，促进了产</w:t>
      </w:r>
      <w:r>
        <w:rPr>
          <w:spacing w:val="-8"/>
        </w:rPr>
        <w:t>品质量和工作质量的持续提高，公司还导入卓越绩效管理模式和质量诚信管理理</w:t>
      </w:r>
      <w:r>
        <w:rPr>
          <w:spacing w:val="-10"/>
        </w:rPr>
        <w:t>念，使公司员工和工作过程更加规范化和实效化，以适应公司的快速发展和市场</w:t>
      </w:r>
      <w:r>
        <w:t xml:space="preserve">变化的需要。 </w:t>
      </w:r>
    </w:p>
    <w:p w14:paraId="4A2A544E">
      <w:pPr>
        <w:pStyle w:val="11"/>
        <w:numPr>
          <w:ilvl w:val="2"/>
          <w:numId w:val="10"/>
        </w:numPr>
        <w:tabs>
          <w:tab w:val="left" w:pos="998"/>
        </w:tabs>
        <w:spacing w:before="89" w:after="0" w:line="240" w:lineRule="auto"/>
        <w:ind w:left="998" w:right="0" w:hanging="778"/>
        <w:jc w:val="left"/>
        <w:rPr>
          <w:b/>
          <w:sz w:val="28"/>
        </w:rPr>
      </w:pPr>
      <w:r>
        <w:rPr>
          <w:b/>
          <w:sz w:val="28"/>
        </w:rPr>
        <w:t>重视过程管理</w:t>
      </w:r>
      <w:r>
        <w:rPr>
          <w:b/>
          <w:w w:val="99"/>
          <w:sz w:val="28"/>
        </w:rPr>
        <w:t xml:space="preserve"> </w:t>
      </w:r>
    </w:p>
    <w:p w14:paraId="00E7F74A">
      <w:pPr>
        <w:pStyle w:val="5"/>
        <w:spacing w:before="174" w:line="304" w:lineRule="auto"/>
        <w:ind w:right="357" w:firstLine="479"/>
        <w:jc w:val="both"/>
      </w:pPr>
      <w:r>
        <w:rPr>
          <w:spacing w:val="-17"/>
        </w:rPr>
        <w:t>为满足用户及其它相关方要求、实现公司战略目标，公司从设计开发、采购、</w:t>
      </w:r>
      <w:r>
        <w:rPr>
          <w:spacing w:val="-8"/>
        </w:rPr>
        <w:t>生产和服务等管理过程，融入质量诚信管理要求，持续改进和完善产品生产全过</w:t>
      </w:r>
      <w:r>
        <w:rPr>
          <w:spacing w:val="-10"/>
        </w:rPr>
        <w:t>程的管理措施，确保生产的全过程管理能够满足质量承诺要求的产品或服务。公</w:t>
      </w:r>
      <w:r>
        <w:t xml:space="preserve">司对产品实现所要求的过程及子过程的顺序和相互关系进行策划： </w:t>
      </w:r>
    </w:p>
    <w:p w14:paraId="0980ABC7">
      <w:pPr>
        <w:pStyle w:val="11"/>
        <w:numPr>
          <w:ilvl w:val="3"/>
          <w:numId w:val="10"/>
        </w:numPr>
        <w:tabs>
          <w:tab w:val="left" w:pos="1061"/>
        </w:tabs>
        <w:spacing w:before="0" w:after="0" w:line="304" w:lineRule="auto"/>
        <w:ind w:left="220" w:right="351" w:firstLine="480"/>
        <w:jc w:val="both"/>
        <w:rPr>
          <w:sz w:val="24"/>
        </w:rPr>
      </w:pPr>
      <w:r>
        <w:rPr>
          <w:spacing w:val="-1"/>
          <w:sz w:val="24"/>
        </w:rPr>
        <w:t>按《合同评审控制程序》要求，与用户进行充分沟通，对用户沟通的信</w:t>
      </w:r>
      <w:r>
        <w:rPr>
          <w:spacing w:val="-10"/>
          <w:sz w:val="24"/>
        </w:rPr>
        <w:t xml:space="preserve">息收集、整理、分析、改进、评价、汇总，确定用户明示的要求并识别潜在的要求； </w:t>
      </w:r>
    </w:p>
    <w:p w14:paraId="305FE12D">
      <w:pPr>
        <w:pStyle w:val="11"/>
        <w:numPr>
          <w:ilvl w:val="3"/>
          <w:numId w:val="10"/>
        </w:numPr>
        <w:tabs>
          <w:tab w:val="left" w:pos="1061"/>
        </w:tabs>
        <w:spacing w:before="0" w:after="0" w:line="304" w:lineRule="auto"/>
        <w:ind w:left="220" w:right="356" w:firstLine="480"/>
        <w:jc w:val="both"/>
        <w:rPr>
          <w:sz w:val="24"/>
        </w:rPr>
      </w:pPr>
      <w:r>
        <w:rPr>
          <w:spacing w:val="-1"/>
          <w:sz w:val="24"/>
        </w:rPr>
        <w:t>按《设计和开发控制程序》对设计开发过程进行有效控制，以确保后续</w:t>
      </w:r>
      <w:r>
        <w:rPr>
          <w:sz w:val="24"/>
        </w:rPr>
        <w:t xml:space="preserve">的产品和服务的提供得到有效控制； </w:t>
      </w:r>
    </w:p>
    <w:p w14:paraId="59FF19A4">
      <w:pPr>
        <w:pStyle w:val="11"/>
        <w:numPr>
          <w:ilvl w:val="3"/>
          <w:numId w:val="10"/>
        </w:numPr>
        <w:tabs>
          <w:tab w:val="left" w:pos="1061"/>
        </w:tabs>
        <w:spacing w:before="0" w:after="0" w:line="304" w:lineRule="auto"/>
        <w:ind w:left="220" w:right="358" w:firstLine="480"/>
        <w:jc w:val="both"/>
        <w:rPr>
          <w:sz w:val="24"/>
        </w:rPr>
      </w:pPr>
      <w:r>
        <w:rPr>
          <w:spacing w:val="-25"/>
          <w:sz w:val="24"/>
        </w:rPr>
        <w:t xml:space="preserve">按《采购控制程序》、对外部供方的管理要求进行管理，并对其施加影响， </w:t>
      </w:r>
      <w:r>
        <w:rPr>
          <w:spacing w:val="-11"/>
          <w:sz w:val="24"/>
        </w:rPr>
        <w:t>确保外部提供的过程、产品和服务不会对公司稳定地向用户交付合格产品和服务</w:t>
      </w:r>
      <w:r>
        <w:rPr>
          <w:sz w:val="24"/>
        </w:rPr>
        <w:t xml:space="preserve">的能力产生不利影响； </w:t>
      </w:r>
    </w:p>
    <w:p w14:paraId="33A37C1B">
      <w:pPr>
        <w:pStyle w:val="11"/>
        <w:numPr>
          <w:ilvl w:val="3"/>
          <w:numId w:val="10"/>
        </w:numPr>
        <w:tabs>
          <w:tab w:val="left" w:pos="1061"/>
        </w:tabs>
        <w:spacing w:before="0" w:after="0" w:line="302" w:lineRule="auto"/>
        <w:ind w:left="220" w:right="356" w:firstLine="480"/>
        <w:jc w:val="both"/>
        <w:rPr>
          <w:sz w:val="24"/>
        </w:rPr>
      </w:pPr>
      <w:r>
        <w:rPr>
          <w:spacing w:val="-1"/>
          <w:sz w:val="24"/>
        </w:rPr>
        <w:t xml:space="preserve">按《生产过程控制程序》等相关文件中的要求，确保产品和服务合格， </w:t>
      </w:r>
      <w:r>
        <w:rPr>
          <w:sz w:val="24"/>
        </w:rPr>
        <w:t xml:space="preserve">对生产和服务过程进行控制。 </w:t>
      </w:r>
    </w:p>
    <w:p w14:paraId="40157C7C">
      <w:pPr>
        <w:pStyle w:val="5"/>
        <w:spacing w:line="304" w:lineRule="auto"/>
        <w:ind w:right="244" w:firstLine="479"/>
        <w:jc w:val="both"/>
      </w:pPr>
      <w:r>
        <w:rPr>
          <w:spacing w:val="-7"/>
        </w:rPr>
        <w:t>公司还采取定岗定责、首检、过程检查、自动化检测技术、质量考核、责任</w:t>
      </w:r>
      <w:r>
        <w:rPr>
          <w:spacing w:val="-10"/>
        </w:rPr>
        <w:t>追究、质量追溯、数据统计分析等一系列行之有效的方法，做到关键工序重点控</w:t>
      </w:r>
      <w:r>
        <w:rPr>
          <w:spacing w:val="-11"/>
        </w:rPr>
        <w:t>制、普通工序规范操作。通过对生产过程的全面控制和对关键节点的有效监督，</w:t>
      </w:r>
    </w:p>
    <w:p w14:paraId="14F1145A">
      <w:pPr>
        <w:spacing w:after="0" w:line="304" w:lineRule="auto"/>
        <w:jc w:val="both"/>
        <w:sectPr>
          <w:pgSz w:w="11910" w:h="16840"/>
          <w:pgMar w:top="1420" w:right="1440" w:bottom="1260" w:left="1580" w:header="879" w:footer="1062" w:gutter="0"/>
          <w:cols w:space="720" w:num="1"/>
        </w:sectPr>
      </w:pPr>
    </w:p>
    <w:p w14:paraId="4632EDB3">
      <w:pPr>
        <w:pStyle w:val="5"/>
        <w:spacing w:before="56"/>
      </w:pPr>
      <w:r>
        <w:t xml:space="preserve">提高了工作质量，保证了产品质量。 </w:t>
      </w:r>
    </w:p>
    <w:p w14:paraId="72A07E79">
      <w:pPr>
        <w:pStyle w:val="11"/>
        <w:numPr>
          <w:ilvl w:val="2"/>
          <w:numId w:val="10"/>
        </w:numPr>
        <w:tabs>
          <w:tab w:val="left" w:pos="998"/>
        </w:tabs>
        <w:spacing w:before="174" w:after="0" w:line="240" w:lineRule="auto"/>
        <w:ind w:left="998" w:right="0" w:hanging="778"/>
        <w:jc w:val="left"/>
        <w:rPr>
          <w:b/>
          <w:sz w:val="28"/>
        </w:rPr>
      </w:pPr>
      <w:r>
        <w:rPr>
          <w:b/>
          <w:sz w:val="28"/>
        </w:rPr>
        <w:t>建立监督机制，有效执行质量管理考核制度</w:t>
      </w:r>
      <w:r>
        <w:rPr>
          <w:b/>
          <w:w w:val="99"/>
          <w:sz w:val="28"/>
        </w:rPr>
        <w:t xml:space="preserve"> </w:t>
      </w:r>
    </w:p>
    <w:p w14:paraId="5DF47E19">
      <w:pPr>
        <w:pStyle w:val="5"/>
        <w:spacing w:before="173" w:line="304" w:lineRule="auto"/>
        <w:ind w:right="358" w:firstLine="479"/>
        <w:jc w:val="both"/>
      </w:pPr>
      <w:r>
        <w:rPr>
          <w:spacing w:val="-9"/>
        </w:rPr>
        <w:t>对来料验收入库、各车间、各工序执行情况进行每天首检、自检、巡检，汇</w:t>
      </w:r>
      <w:r>
        <w:rPr>
          <w:spacing w:val="-8"/>
        </w:rPr>
        <w:t>总形成统计报表，与目标进行相比，考核来料验收入库、各车间、各工序达标情</w:t>
      </w:r>
      <w:r>
        <w:t xml:space="preserve">况。 </w:t>
      </w:r>
    </w:p>
    <w:p w14:paraId="07566C31">
      <w:pPr>
        <w:pStyle w:val="5"/>
        <w:spacing w:line="302" w:lineRule="auto"/>
        <w:ind w:right="357" w:firstLine="479"/>
        <w:jc w:val="both"/>
      </w:pPr>
      <w:r>
        <w:rPr>
          <w:spacing w:val="-6"/>
        </w:rPr>
        <w:t>对供应商及各有关部门进行质量监督检查，检查结果列入供应商及部门年度</w:t>
      </w:r>
      <w:r>
        <w:t xml:space="preserve">绩效考核。 </w:t>
      </w:r>
    </w:p>
    <w:p w14:paraId="154A86F5">
      <w:pPr>
        <w:pStyle w:val="11"/>
        <w:numPr>
          <w:ilvl w:val="2"/>
          <w:numId w:val="10"/>
        </w:numPr>
        <w:tabs>
          <w:tab w:val="left" w:pos="998"/>
        </w:tabs>
        <w:spacing w:before="97" w:after="0" w:line="240" w:lineRule="auto"/>
        <w:ind w:left="998" w:right="0" w:hanging="778"/>
        <w:jc w:val="left"/>
        <w:rPr>
          <w:b/>
          <w:sz w:val="28"/>
        </w:rPr>
      </w:pPr>
      <w:r>
        <w:rPr>
          <w:b/>
          <w:sz w:val="28"/>
        </w:rPr>
        <w:t>鼓励全员参与，实现质量改善</w:t>
      </w:r>
      <w:r>
        <w:rPr>
          <w:b/>
          <w:w w:val="99"/>
          <w:sz w:val="28"/>
        </w:rPr>
        <w:t xml:space="preserve"> </w:t>
      </w:r>
    </w:p>
    <w:p w14:paraId="748CF632">
      <w:pPr>
        <w:pStyle w:val="5"/>
        <w:spacing w:before="173" w:line="304" w:lineRule="auto"/>
        <w:ind w:right="236" w:firstLine="479"/>
      </w:pPr>
      <w:r>
        <w:t xml:space="preserve">公司重视质量文化建设,在强调领导作用的前提下，引导并要求公司全员参与质量管理，通过不断深入开展精益生产、合理化建议、日常流程改善等措施， 使广大员工充分参与到质量改善的每一个环节，不断提升产品质量和质量意识。 </w:t>
      </w:r>
    </w:p>
    <w:p w14:paraId="205372B7">
      <w:pPr>
        <w:pStyle w:val="11"/>
        <w:numPr>
          <w:ilvl w:val="2"/>
          <w:numId w:val="10"/>
        </w:numPr>
        <w:tabs>
          <w:tab w:val="left" w:pos="998"/>
        </w:tabs>
        <w:spacing w:before="90" w:after="0" w:line="240" w:lineRule="auto"/>
        <w:ind w:left="998" w:right="0" w:hanging="778"/>
        <w:jc w:val="left"/>
        <w:rPr>
          <w:b/>
          <w:sz w:val="28"/>
        </w:rPr>
      </w:pPr>
      <w:r>
        <w:rPr>
          <w:b/>
          <w:sz w:val="28"/>
        </w:rPr>
        <w:t>强化指标的过程监控</w:t>
      </w:r>
      <w:r>
        <w:rPr>
          <w:b/>
          <w:w w:val="99"/>
          <w:sz w:val="28"/>
        </w:rPr>
        <w:t xml:space="preserve"> </w:t>
      </w:r>
    </w:p>
    <w:p w14:paraId="4EC133E7">
      <w:pPr>
        <w:pStyle w:val="5"/>
        <w:spacing w:before="173" w:line="304" w:lineRule="auto"/>
        <w:ind w:right="116" w:firstLine="479"/>
      </w:pPr>
      <w:r>
        <w:t xml:space="preserve">公司在遵循质量方针要求的前提下，依据目标管理（SMART）原则，每年年 </w:t>
      </w:r>
      <w:r>
        <w:rPr>
          <w:spacing w:val="-6"/>
        </w:rPr>
        <w:t xml:space="preserve">底组织各职能部门对下一年度的质量目标进行策划，制定具体的实施与管理方案， </w:t>
      </w:r>
      <w:r>
        <w:rPr>
          <w:spacing w:val="-5"/>
        </w:rPr>
        <w:t xml:space="preserve">并由各职能部门按照相关性对总目标进行分解。各部门再对分目标进行逐层分解 </w:t>
      </w:r>
      <w:r>
        <w:rPr>
          <w:spacing w:val="-10"/>
        </w:rPr>
        <w:t xml:space="preserve">落实，由专人对相关过程数据加以统计，汇总成月度报表向各级管理者报告，同 时针对偏离项进行持续改进确保公司总目标的实现。 </w:t>
      </w:r>
    </w:p>
    <w:p w14:paraId="6420FD9B">
      <w:pPr>
        <w:pStyle w:val="3"/>
        <w:numPr>
          <w:ilvl w:val="1"/>
          <w:numId w:val="11"/>
        </w:numPr>
        <w:tabs>
          <w:tab w:val="left" w:pos="715"/>
        </w:tabs>
        <w:spacing w:before="91" w:after="0" w:line="240" w:lineRule="auto"/>
        <w:ind w:left="714" w:right="0" w:hanging="494"/>
        <w:jc w:val="left"/>
      </w:pPr>
      <w:bookmarkStart w:id="19" w:name="_bookmark12"/>
      <w:bookmarkEnd w:id="19"/>
      <w:bookmarkStart w:id="20" w:name="_bookmark12"/>
      <w:bookmarkEnd w:id="20"/>
      <w:r>
        <w:t>质量文化建设</w:t>
      </w:r>
      <w:r>
        <w:rPr>
          <w:w w:val="99"/>
        </w:rPr>
        <w:t xml:space="preserve"> </w:t>
      </w:r>
    </w:p>
    <w:p w14:paraId="63FBDDBA">
      <w:pPr>
        <w:pStyle w:val="5"/>
        <w:spacing w:before="173" w:line="304" w:lineRule="auto"/>
        <w:ind w:right="357" w:firstLine="479"/>
        <w:jc w:val="both"/>
      </w:pPr>
      <w:r>
        <w:rPr>
          <w:spacing w:val="-8"/>
        </w:rPr>
        <w:t>公司通过内培外引，不断强化质量队伍建设，开展班组长、检验人员、关键</w:t>
      </w:r>
      <w:r>
        <w:rPr>
          <w:spacing w:val="-9"/>
        </w:rPr>
        <w:t>工序员工技能培训、质量激励、质量研讨会、合理化建议征集等等一系列形式多</w:t>
      </w:r>
      <w:r>
        <w:rPr>
          <w:spacing w:val="-10"/>
        </w:rPr>
        <w:t>样、内容丰富的群众性质量管理活动，激励公司全员积极参与质量活动，奠定诚</w:t>
      </w:r>
      <w:r>
        <w:t xml:space="preserve">信经营的质量文化基础。 </w:t>
      </w:r>
    </w:p>
    <w:p w14:paraId="1F3E9901">
      <w:pPr>
        <w:pStyle w:val="5"/>
        <w:spacing w:line="304" w:lineRule="auto"/>
        <w:ind w:right="357" w:firstLine="479"/>
        <w:jc w:val="both"/>
      </w:pPr>
      <w:r>
        <w:rPr>
          <w:spacing w:val="-11"/>
        </w:rPr>
        <w:t>公司采取培训、宣传和会议等方式向公司员工传达满足用户要求及相关法律</w:t>
      </w:r>
      <w:r>
        <w:rPr>
          <w:spacing w:val="-8"/>
        </w:rPr>
        <w:t>法规要求的重要性，鼓励积极参与质量管理的活动，增强竞争意识和责任感，牢</w:t>
      </w:r>
      <w:r>
        <w:t xml:space="preserve">牢树立爱岗敬业精神，以达到满足用户的要求。 </w:t>
      </w:r>
    </w:p>
    <w:p w14:paraId="35A2F595">
      <w:pPr>
        <w:pStyle w:val="5"/>
        <w:spacing w:line="304" w:lineRule="auto"/>
        <w:ind w:right="357" w:firstLine="479"/>
        <w:jc w:val="both"/>
      </w:pPr>
      <w:r>
        <w:rPr>
          <w:spacing w:val="-9"/>
        </w:rPr>
        <w:t>在产品的设计开发、采购、生产、检验、售后服务等实施环节中，严把质量</w:t>
      </w:r>
      <w:r>
        <w:t xml:space="preserve">关，以用户为关注焦点，已成为员工的自觉意识。 </w:t>
      </w:r>
    </w:p>
    <w:p w14:paraId="47E45885">
      <w:pPr>
        <w:pStyle w:val="5"/>
        <w:spacing w:line="304" w:lineRule="auto"/>
        <w:ind w:right="357" w:firstLine="479"/>
        <w:jc w:val="both"/>
      </w:pPr>
      <w:r>
        <w:rPr>
          <w:spacing w:val="-8"/>
        </w:rPr>
        <w:t>在体系运行过程中，公司运用多种工具和方法，不断提升各部门的绩效，并</w:t>
      </w:r>
      <w:r>
        <w:rPr>
          <w:spacing w:val="-7"/>
        </w:rPr>
        <w:t>采用标杆对比和学习的方式，不断修正个人工作思路和方式，确保实现公司整体</w:t>
      </w:r>
      <w:r>
        <w:t xml:space="preserve">目标的实现。 </w:t>
      </w:r>
    </w:p>
    <w:p w14:paraId="00791E9E">
      <w:pPr>
        <w:pStyle w:val="3"/>
        <w:numPr>
          <w:ilvl w:val="1"/>
          <w:numId w:val="11"/>
        </w:numPr>
        <w:tabs>
          <w:tab w:val="left" w:pos="715"/>
        </w:tabs>
        <w:spacing w:before="86" w:after="0" w:line="240" w:lineRule="auto"/>
        <w:ind w:left="714" w:right="0" w:hanging="494"/>
        <w:jc w:val="left"/>
      </w:pPr>
      <w:bookmarkStart w:id="21" w:name="_bookmark13"/>
      <w:bookmarkEnd w:id="21"/>
      <w:bookmarkStart w:id="22" w:name="_bookmark13"/>
      <w:bookmarkEnd w:id="22"/>
      <w:r>
        <w:t>营造诚信守法环境</w:t>
      </w:r>
      <w:r>
        <w:rPr>
          <w:w w:val="99"/>
        </w:rPr>
        <w:t xml:space="preserve"> </w:t>
      </w:r>
    </w:p>
    <w:p w14:paraId="6E8D473D">
      <w:pPr>
        <w:pStyle w:val="5"/>
        <w:spacing w:before="174"/>
        <w:ind w:left="700"/>
      </w:pPr>
      <w:r>
        <w:rPr>
          <w:spacing w:val="-36"/>
        </w:rPr>
        <w:t>公司通过学习《公司法》、《劳动法》、《产品质量法》、《环境保护法》、《安全</w:t>
      </w:r>
    </w:p>
    <w:p w14:paraId="58F7ABB4">
      <w:pPr>
        <w:spacing w:after="0"/>
        <w:sectPr>
          <w:pgSz w:w="11910" w:h="16840"/>
          <w:pgMar w:top="1420" w:right="1440" w:bottom="1260" w:left="1580" w:header="879" w:footer="1062" w:gutter="0"/>
          <w:cols w:space="720" w:num="1"/>
        </w:sectPr>
      </w:pPr>
    </w:p>
    <w:p w14:paraId="357761DA">
      <w:pPr>
        <w:pStyle w:val="5"/>
        <w:spacing w:before="56" w:line="304" w:lineRule="auto"/>
        <w:ind w:right="354"/>
        <w:jc w:val="both"/>
      </w:pPr>
      <w:r>
        <w:rPr>
          <w:spacing w:val="-31"/>
        </w:rPr>
        <w:t>生产法》、《合同法》、《标准化法》、《计量法》等法律法规及行业标准要求，制定</w:t>
      </w:r>
      <w:r>
        <w:rPr>
          <w:spacing w:val="-26"/>
        </w:rPr>
        <w:t>内部相关产品标准、技术标准、工作标准和管理标准，使产品以及相关售后服务、</w:t>
      </w:r>
      <w:r>
        <w:rPr>
          <w:spacing w:val="-6"/>
        </w:rPr>
        <w:t>企业经营过程等符合国家法律法规和国家、行业标准的要求，从产品技术、售后</w:t>
      </w:r>
      <w:r>
        <w:t xml:space="preserve">服务和劳动保护等方面践行公司的社会责任。 </w:t>
      </w:r>
    </w:p>
    <w:p w14:paraId="12F121DD">
      <w:pPr>
        <w:pStyle w:val="5"/>
        <w:spacing w:line="304" w:lineRule="auto"/>
        <w:ind w:right="357" w:firstLine="479"/>
        <w:jc w:val="both"/>
      </w:pPr>
      <w:r>
        <w:rPr>
          <w:spacing w:val="-18"/>
        </w:rPr>
        <w:t xml:space="preserve">公司严格遵守国家各项法律法规，建立了《法律法规和其他要求控制程序》， </w:t>
      </w:r>
      <w:r>
        <w:rPr>
          <w:spacing w:val="-24"/>
        </w:rPr>
        <w:t>并有效运用《合规性评价程序》，将“守法”</w:t>
      </w:r>
      <w:r>
        <w:rPr>
          <w:spacing w:val="-16"/>
        </w:rPr>
        <w:t xml:space="preserve">、“诚信”融入公司生产经营各维度， </w:t>
      </w:r>
      <w:r>
        <w:t xml:space="preserve">在运营的各个层面上保证各级领导和员工的行为符合职业操守和商业道德。 </w:t>
      </w:r>
    </w:p>
    <w:p w14:paraId="782AF4A2">
      <w:pPr>
        <w:pStyle w:val="5"/>
        <w:spacing w:line="304" w:lineRule="auto"/>
        <w:ind w:right="359" w:firstLine="479"/>
        <w:jc w:val="both"/>
      </w:pPr>
      <w:r>
        <w:rPr>
          <w:spacing w:val="-9"/>
        </w:rPr>
        <w:t>公司在与用户、供方、员工等合作伙伴签订的合同中，应将廉政建设、环境</w:t>
      </w:r>
      <w:r>
        <w:t xml:space="preserve">保护、职安协议作为合同的主要组成部分。 </w:t>
      </w:r>
    </w:p>
    <w:p w14:paraId="40824313">
      <w:pPr>
        <w:pStyle w:val="5"/>
        <w:spacing w:line="304" w:lineRule="auto"/>
        <w:ind w:right="356" w:firstLine="479"/>
        <w:jc w:val="right"/>
      </w:pPr>
      <w:r>
        <w:rPr>
          <w:spacing w:val="-9"/>
        </w:rPr>
        <w:t>公司保质保量、按期为用户提供所订购的产品，绝不拖欠供应商货款，绝不</w:t>
      </w:r>
      <w:r>
        <w:t xml:space="preserve">拖欠员工工资，用交货及时率、付款周期、员工满意度等指标进行监视考核。 </w:t>
      </w:r>
      <w:r>
        <w:rPr>
          <w:spacing w:val="-11"/>
        </w:rPr>
        <w:t xml:space="preserve">有效运行 </w:t>
      </w:r>
      <w:r>
        <w:t>ISO9001</w:t>
      </w:r>
      <w:r>
        <w:rPr>
          <w:spacing w:val="-10"/>
        </w:rPr>
        <w:t xml:space="preserve"> 质量体系、</w:t>
      </w:r>
      <w:r>
        <w:t>ISO14001</w:t>
      </w:r>
      <w:r>
        <w:rPr>
          <w:spacing w:val="-10"/>
        </w:rPr>
        <w:t xml:space="preserve"> 环境体系、</w:t>
      </w:r>
      <w:r>
        <w:t>ISO45001</w:t>
      </w:r>
      <w:r>
        <w:rPr>
          <w:spacing w:val="-9"/>
        </w:rPr>
        <w:t xml:space="preserve"> 职业健康安全</w:t>
      </w:r>
    </w:p>
    <w:p w14:paraId="3FCFA5DC">
      <w:pPr>
        <w:pStyle w:val="5"/>
      </w:pPr>
      <w:r>
        <w:t xml:space="preserve">体系，持续关注员工职业健康与安全、节能降耗以及“三废”排放。 </w:t>
      </w:r>
    </w:p>
    <w:p w14:paraId="1030A30F">
      <w:pPr>
        <w:pStyle w:val="2"/>
        <w:tabs>
          <w:tab w:val="left" w:pos="4039"/>
        </w:tabs>
        <w:spacing w:before="142"/>
      </w:pPr>
      <w:bookmarkStart w:id="23" w:name="_bookmark14"/>
      <w:bookmarkEnd w:id="23"/>
      <w:r>
        <w:t>第四章</w:t>
      </w:r>
      <w:r>
        <w:tab/>
      </w:r>
      <w:r>
        <w:t>质量控制基础</w:t>
      </w:r>
      <w:r>
        <w:rPr>
          <w:w w:val="98"/>
        </w:rPr>
        <w:t xml:space="preserve"> </w:t>
      </w:r>
    </w:p>
    <w:p w14:paraId="5B98A585">
      <w:pPr>
        <w:pStyle w:val="3"/>
        <w:numPr>
          <w:ilvl w:val="1"/>
          <w:numId w:val="12"/>
        </w:numPr>
        <w:tabs>
          <w:tab w:val="left" w:pos="715"/>
        </w:tabs>
        <w:spacing w:before="240" w:after="0" w:line="240" w:lineRule="auto"/>
        <w:ind w:left="714" w:right="0" w:hanging="494"/>
        <w:jc w:val="left"/>
      </w:pPr>
      <w:bookmarkStart w:id="24" w:name="_bookmark15"/>
      <w:bookmarkEnd w:id="24"/>
      <w:bookmarkStart w:id="25" w:name="_bookmark15"/>
      <w:bookmarkEnd w:id="25"/>
      <w:r>
        <w:t>标准规范</w:t>
      </w:r>
      <w:r>
        <w:rPr>
          <w:w w:val="99"/>
        </w:rPr>
        <w:t xml:space="preserve"> </w:t>
      </w:r>
    </w:p>
    <w:p w14:paraId="3FC6FD87">
      <w:pPr>
        <w:pStyle w:val="5"/>
        <w:spacing w:before="173" w:line="304" w:lineRule="auto"/>
        <w:ind w:right="237" w:firstLine="479"/>
      </w:pPr>
      <w:r>
        <w:t xml:space="preserve">公司严格按照 QB/T 2564.4、QB/T 2564.5 及客户特殊要求进行产品的制造并提供服务，浙江制造产品按照 T/ZZB 2320-2021《一字槽和十字槽螺钉旋具》及客户特殊要求进行产品的生产并提供服务。 </w:t>
      </w:r>
    </w:p>
    <w:p w14:paraId="6AFDE5A8">
      <w:pPr>
        <w:pStyle w:val="5"/>
        <w:spacing w:line="304" w:lineRule="auto"/>
        <w:ind w:right="357" w:firstLine="479"/>
        <w:jc w:val="both"/>
      </w:pPr>
      <w:r>
        <w:rPr>
          <w:spacing w:val="-9"/>
        </w:rPr>
        <w:t xml:space="preserve">公司严格按照 </w:t>
      </w:r>
      <w:r>
        <w:t>ISO9001</w:t>
      </w:r>
      <w:r>
        <w:rPr>
          <w:spacing w:val="-14"/>
        </w:rPr>
        <w:t xml:space="preserve"> 标准的要求，结合公司的实际运营情况，建立了完善</w:t>
      </w:r>
      <w:r>
        <w:rPr>
          <w:spacing w:val="-8"/>
        </w:rPr>
        <w:t>的质量管理体系，编制了适宜的文件，使质量管理体系得到有效运行，以保障与</w:t>
      </w:r>
      <w:r>
        <w:t xml:space="preserve">管理活动、资源提供、产品实现和测量有关的过程都得到了有效策划和实施。 </w:t>
      </w:r>
    </w:p>
    <w:p w14:paraId="403B83DB">
      <w:pPr>
        <w:pStyle w:val="3"/>
        <w:numPr>
          <w:ilvl w:val="1"/>
          <w:numId w:val="12"/>
        </w:numPr>
        <w:tabs>
          <w:tab w:val="left" w:pos="715"/>
        </w:tabs>
        <w:spacing w:before="89" w:after="0" w:line="240" w:lineRule="auto"/>
        <w:ind w:left="714" w:right="0" w:hanging="494"/>
        <w:jc w:val="left"/>
      </w:pPr>
      <w:bookmarkStart w:id="26" w:name="_bookmark16"/>
      <w:bookmarkEnd w:id="26"/>
      <w:bookmarkStart w:id="27" w:name="_bookmark16"/>
      <w:bookmarkEnd w:id="27"/>
      <w:r>
        <w:t>计量水平</w:t>
      </w:r>
      <w:r>
        <w:rPr>
          <w:w w:val="99"/>
        </w:rPr>
        <w:t xml:space="preserve"> </w:t>
      </w:r>
    </w:p>
    <w:p w14:paraId="2D1457B2">
      <w:pPr>
        <w:pStyle w:val="5"/>
        <w:spacing w:before="174" w:line="304" w:lineRule="auto"/>
        <w:ind w:right="244" w:firstLine="479"/>
      </w:pPr>
      <w:r>
        <w:t xml:space="preserve">公司严格按照《测量管理体系—测量过程和测量设备的要求》标准的要求， 开展测量体系的管理工作，推进测量管理体系有效运行和持续改进。 </w:t>
      </w:r>
    </w:p>
    <w:p w14:paraId="3B275857">
      <w:pPr>
        <w:pStyle w:val="5"/>
        <w:spacing w:line="304" w:lineRule="auto"/>
        <w:ind w:right="356" w:firstLine="479"/>
        <w:jc w:val="both"/>
      </w:pPr>
      <w:r>
        <w:rPr>
          <w:spacing w:val="-6"/>
        </w:rPr>
        <w:t>公司严格执行计量器具和测量过程管理，对关键测量设备进行期间核查，对</w:t>
      </w:r>
      <w:r>
        <w:t>测量过程进行监视，测量设备按要求定期进行检定/校准，确保测量设备及测量</w:t>
      </w:r>
      <w:r>
        <w:rPr>
          <w:spacing w:val="-8"/>
        </w:rPr>
        <w:t>过程处于受控状态，公司测量设备计量确认率、强制检定测量设备送检率、关键</w:t>
      </w:r>
      <w:r>
        <w:rPr>
          <w:spacing w:val="-6"/>
        </w:rPr>
        <w:t xml:space="preserve">测量过程受控率均达到 </w:t>
      </w:r>
      <w:r>
        <w:t xml:space="preserve">100%。 </w:t>
      </w:r>
    </w:p>
    <w:p w14:paraId="40E844D3">
      <w:pPr>
        <w:pStyle w:val="3"/>
        <w:numPr>
          <w:ilvl w:val="1"/>
          <w:numId w:val="12"/>
        </w:numPr>
        <w:tabs>
          <w:tab w:val="left" w:pos="715"/>
        </w:tabs>
        <w:spacing w:before="89" w:after="0" w:line="240" w:lineRule="auto"/>
        <w:ind w:left="714" w:right="0" w:hanging="494"/>
        <w:jc w:val="left"/>
      </w:pPr>
      <w:bookmarkStart w:id="28" w:name="_bookmark17"/>
      <w:bookmarkEnd w:id="28"/>
      <w:bookmarkStart w:id="29" w:name="_bookmark17"/>
      <w:bookmarkEnd w:id="29"/>
      <w:r>
        <w:t>认证认可</w:t>
      </w:r>
      <w:r>
        <w:rPr>
          <w:w w:val="99"/>
        </w:rPr>
        <w:t xml:space="preserve"> </w:t>
      </w:r>
    </w:p>
    <w:p w14:paraId="5A558AF6">
      <w:pPr>
        <w:pStyle w:val="5"/>
        <w:spacing w:before="173"/>
        <w:ind w:left="700"/>
      </w:pPr>
      <w:r>
        <w:t>公司按照 ISO9001:2016、GB/T24001-2016、GB/T45001-2020 等标准建立的</w:t>
      </w:r>
    </w:p>
    <w:p w14:paraId="1E6681BD">
      <w:pPr>
        <w:pStyle w:val="5"/>
        <w:spacing w:before="84" w:line="302" w:lineRule="auto"/>
        <w:ind w:right="358"/>
      </w:pPr>
      <w:r>
        <w:t xml:space="preserve">质量管理体系、环境管理体系和职业健康安全管理体系,ISO9001、ISO14001 通过第三方（外方）审查机构的审核，获得相应的认证证书。 </w:t>
      </w:r>
    </w:p>
    <w:p w14:paraId="2BC09849">
      <w:pPr>
        <w:pStyle w:val="5"/>
        <w:spacing w:before="5"/>
        <w:ind w:left="746"/>
      </w:pPr>
      <w:r>
        <w:t xml:space="preserve"> </w:t>
      </w:r>
    </w:p>
    <w:p w14:paraId="763D76D8">
      <w:pPr>
        <w:spacing w:after="0"/>
        <w:sectPr>
          <w:pgSz w:w="11910" w:h="16840"/>
          <w:pgMar w:top="1420" w:right="1440" w:bottom="1260" w:left="1580" w:header="879" w:footer="1062" w:gutter="0"/>
          <w:cols w:space="720" w:num="1"/>
        </w:sectPr>
      </w:pPr>
    </w:p>
    <w:p w14:paraId="413205C0">
      <w:pPr>
        <w:pStyle w:val="5"/>
        <w:spacing w:before="10"/>
        <w:ind w:left="0"/>
        <w:rPr>
          <w:sz w:val="11"/>
        </w:rPr>
      </w:pPr>
    </w:p>
    <w:p w14:paraId="3A01CC6D">
      <w:pPr>
        <w:pStyle w:val="5"/>
        <w:ind w:left="630"/>
        <w:rPr>
          <w:sz w:val="20"/>
        </w:rPr>
      </w:pPr>
      <w:r>
        <w:drawing>
          <wp:inline distT="0" distB="0" distL="114300" distR="114300">
            <wp:extent cx="1857375" cy="2495550"/>
            <wp:effectExtent l="0" t="0" r="9525" b="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9"/>
                    <a:stretch>
                      <a:fillRect/>
                    </a:stretch>
                  </pic:blipFill>
                  <pic:spPr>
                    <a:xfrm>
                      <a:off x="0" y="0"/>
                      <a:ext cx="1857375" cy="2495550"/>
                    </a:xfrm>
                    <a:prstGeom prst="rect">
                      <a:avLst/>
                    </a:prstGeom>
                    <a:noFill/>
                    <a:ln>
                      <a:noFill/>
                    </a:ln>
                  </pic:spPr>
                </pic:pic>
              </a:graphicData>
            </a:graphic>
          </wp:inline>
        </w:drawing>
      </w:r>
      <w:r>
        <w:drawing>
          <wp:inline distT="0" distB="0" distL="114300" distR="114300">
            <wp:extent cx="2219960" cy="2457450"/>
            <wp:effectExtent l="0" t="0" r="8890" b="0"/>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10"/>
                    <a:stretch>
                      <a:fillRect/>
                    </a:stretch>
                  </pic:blipFill>
                  <pic:spPr>
                    <a:xfrm>
                      <a:off x="0" y="0"/>
                      <a:ext cx="2219960" cy="2457450"/>
                    </a:xfrm>
                    <a:prstGeom prst="rect">
                      <a:avLst/>
                    </a:prstGeom>
                    <a:noFill/>
                    <a:ln>
                      <a:noFill/>
                    </a:ln>
                  </pic:spPr>
                </pic:pic>
              </a:graphicData>
            </a:graphic>
          </wp:inline>
        </w:drawing>
      </w:r>
    </w:p>
    <w:p w14:paraId="7DC73C2E">
      <w:pPr>
        <w:pStyle w:val="5"/>
        <w:spacing w:before="11"/>
        <w:ind w:left="0"/>
        <w:rPr>
          <w:sz w:val="7"/>
        </w:rPr>
      </w:pPr>
    </w:p>
    <w:p w14:paraId="613F4F51">
      <w:pPr>
        <w:spacing w:after="0"/>
        <w:rPr>
          <w:sz w:val="7"/>
        </w:rPr>
        <w:sectPr>
          <w:pgSz w:w="11910" w:h="16840"/>
          <w:pgMar w:top="1420" w:right="1440" w:bottom="1260" w:left="1580" w:header="879" w:footer="1062" w:gutter="0"/>
          <w:cols w:space="720" w:num="1"/>
        </w:sectPr>
      </w:pPr>
    </w:p>
    <w:p w14:paraId="6013B566">
      <w:pPr>
        <w:pStyle w:val="5"/>
        <w:spacing w:before="67"/>
        <w:ind w:left="700"/>
      </w:pPr>
      <w:r>
        <w:t xml:space="preserve"> </w:t>
      </w:r>
    </w:p>
    <w:p w14:paraId="23D3604B">
      <w:pPr>
        <w:pStyle w:val="5"/>
        <w:ind w:left="0"/>
      </w:pPr>
    </w:p>
    <w:p w14:paraId="4D2DB2D8">
      <w:pPr>
        <w:pStyle w:val="5"/>
        <w:spacing w:before="165"/>
        <w:ind w:left="700"/>
      </w:pPr>
      <w:r>
        <w:t xml:space="preserve"> </w:t>
      </w:r>
    </w:p>
    <w:p w14:paraId="31CD8C36">
      <w:pPr>
        <w:pStyle w:val="3"/>
        <w:numPr>
          <w:ilvl w:val="1"/>
          <w:numId w:val="12"/>
        </w:numPr>
        <w:tabs>
          <w:tab w:val="left" w:pos="715"/>
        </w:tabs>
        <w:spacing w:before="173" w:after="0" w:line="240" w:lineRule="auto"/>
        <w:ind w:left="714" w:right="0" w:hanging="494"/>
        <w:jc w:val="left"/>
      </w:pPr>
      <w:bookmarkStart w:id="30" w:name="_bookmark18"/>
      <w:bookmarkEnd w:id="30"/>
      <w:bookmarkStart w:id="31" w:name="_bookmark18"/>
      <w:bookmarkEnd w:id="31"/>
      <w:r>
        <w:t>检验检测水平</w:t>
      </w:r>
      <w:r>
        <w:rPr>
          <w:w w:val="99"/>
        </w:rPr>
        <w:t xml:space="preserve"> </w:t>
      </w:r>
    </w:p>
    <w:p w14:paraId="54F2553A">
      <w:pPr>
        <w:pStyle w:val="5"/>
        <w:spacing w:before="7"/>
        <w:ind w:left="0"/>
        <w:rPr>
          <w:b/>
          <w:sz w:val="35"/>
        </w:rPr>
      </w:pPr>
      <w:r>
        <w:br w:type="column"/>
      </w:r>
    </w:p>
    <w:p w14:paraId="0E29CDCD">
      <w:pPr>
        <w:pStyle w:val="5"/>
      </w:pPr>
      <w:r>
        <w:t xml:space="preserve">图 2：体系认证证书 </w:t>
      </w:r>
    </w:p>
    <w:p w14:paraId="3826E59D">
      <w:pPr>
        <w:spacing w:after="0"/>
        <w:sectPr>
          <w:type w:val="continuous"/>
          <w:pgSz w:w="11910" w:h="16840"/>
          <w:pgMar w:top="1540" w:right="1440" w:bottom="280" w:left="1580" w:header="720" w:footer="720" w:gutter="0"/>
          <w:cols w:equalWidth="0" w:num="2">
            <w:col w:w="2581" w:space="763"/>
            <w:col w:w="5546"/>
          </w:cols>
        </w:sectPr>
      </w:pPr>
    </w:p>
    <w:p w14:paraId="55D9843E">
      <w:pPr>
        <w:pStyle w:val="5"/>
        <w:spacing w:before="5"/>
        <w:ind w:left="0"/>
        <w:rPr>
          <w:sz w:val="8"/>
        </w:rPr>
      </w:pPr>
    </w:p>
    <w:p w14:paraId="490A5A53">
      <w:pPr>
        <w:pStyle w:val="5"/>
        <w:spacing w:before="66" w:line="304" w:lineRule="auto"/>
        <w:ind w:right="358" w:firstLine="479"/>
        <w:jc w:val="both"/>
      </w:pPr>
      <w:r>
        <mc:AlternateContent>
          <mc:Choice Requires="wps">
            <w:drawing>
              <wp:anchor distT="0" distB="0" distL="114300" distR="114300" simplePos="0" relativeHeight="251661312" behindDoc="0" locked="0" layoutInCell="1" allowOverlap="1">
                <wp:simplePos x="0" y="0"/>
                <wp:positionH relativeFrom="page">
                  <wp:posOffset>1071245</wp:posOffset>
                </wp:positionH>
                <wp:positionV relativeFrom="paragraph">
                  <wp:posOffset>759460</wp:posOffset>
                </wp:positionV>
                <wp:extent cx="5422265" cy="2527300"/>
                <wp:effectExtent l="0" t="0" r="0" b="0"/>
                <wp:wrapNone/>
                <wp:docPr id="8" name="文本框 5"/>
                <wp:cNvGraphicFramePr/>
                <a:graphic xmlns:a="http://schemas.openxmlformats.org/drawingml/2006/main">
                  <a:graphicData uri="http://schemas.microsoft.com/office/word/2010/wordprocessingShape">
                    <wps:wsp>
                      <wps:cNvSpPr txBox="1"/>
                      <wps:spPr>
                        <a:xfrm>
                          <a:off x="0" y="0"/>
                          <a:ext cx="5422265" cy="2527300"/>
                        </a:xfrm>
                        <a:prstGeom prst="rect">
                          <a:avLst/>
                        </a:prstGeom>
                        <a:noFill/>
                        <a:ln>
                          <a:noFill/>
                        </a:ln>
                      </wps:spPr>
                      <wps:txbx>
                        <w:txbxContent>
                          <w:tbl>
                            <w:tblPr>
                              <w:tblStyle w:val="8"/>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75"/>
                              <w:gridCol w:w="4249"/>
                            </w:tblGrid>
                            <w:tr w14:paraId="63077D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60" w:hRule="atLeast"/>
                              </w:trPr>
                              <w:tc>
                                <w:tcPr>
                                  <w:tcW w:w="4275" w:type="dxa"/>
                                </w:tcPr>
                                <w:p w14:paraId="487A7D26">
                                  <w:pPr>
                                    <w:pStyle w:val="12"/>
                                    <w:spacing w:before="9"/>
                                    <w:rPr>
                                      <w:sz w:val="3"/>
                                    </w:rPr>
                                  </w:pPr>
                                </w:p>
                                <w:p w14:paraId="2FF6B943">
                                  <w:pPr>
                                    <w:pStyle w:val="12"/>
                                    <w:ind w:left="807"/>
                                    <w:rPr>
                                      <w:sz w:val="20"/>
                                    </w:rPr>
                                  </w:pPr>
                                  <w:r>
                                    <w:rPr>
                                      <w:sz w:val="20"/>
                                    </w:rPr>
                                    <w:drawing>
                                      <wp:inline distT="0" distB="0" distL="0" distR="0">
                                        <wp:extent cx="1854835" cy="2099310"/>
                                        <wp:effectExtent l="0" t="0" r="0" b="0"/>
                                        <wp:docPr id="3"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4.jpeg"/>
                                                <pic:cNvPicPr>
                                                  <a:picLocks noChangeAspect="1"/>
                                                </pic:cNvPicPr>
                                              </pic:nvPicPr>
                                              <pic:blipFill>
                                                <a:blip r:embed="rId11" cstate="print"/>
                                                <a:stretch>
                                                  <a:fillRect/>
                                                </a:stretch>
                                              </pic:blipFill>
                                              <pic:spPr>
                                                <a:xfrm>
                                                  <a:off x="0" y="0"/>
                                                  <a:ext cx="1855302" cy="2099691"/>
                                                </a:xfrm>
                                                <a:prstGeom prst="rect">
                                                  <a:avLst/>
                                                </a:prstGeom>
                                              </pic:spPr>
                                            </pic:pic>
                                          </a:graphicData>
                                        </a:graphic>
                                      </wp:inline>
                                    </w:drawing>
                                  </w:r>
                                </w:p>
                                <w:p w14:paraId="33DA9E07">
                                  <w:pPr>
                                    <w:pStyle w:val="12"/>
                                    <w:spacing w:before="12"/>
                                    <w:rPr>
                                      <w:sz w:val="22"/>
                                    </w:rPr>
                                  </w:pPr>
                                </w:p>
                                <w:p w14:paraId="4559CA6B">
                                  <w:pPr>
                                    <w:pStyle w:val="12"/>
                                    <w:spacing w:line="292" w:lineRule="exact"/>
                                    <w:ind w:left="1515" w:right="1509"/>
                                    <w:jc w:val="center"/>
                                    <w:rPr>
                                      <w:sz w:val="24"/>
                                    </w:rPr>
                                  </w:pPr>
                                  <w:r>
                                    <w:rPr>
                                      <w:sz w:val="24"/>
                                    </w:rPr>
                                    <w:t>扭力试验机</w:t>
                                  </w:r>
                                </w:p>
                              </w:tc>
                              <w:tc>
                                <w:tcPr>
                                  <w:tcW w:w="4249" w:type="dxa"/>
                                </w:tcPr>
                                <w:p w14:paraId="099E2359">
                                  <w:pPr>
                                    <w:pStyle w:val="12"/>
                                    <w:ind w:left="678"/>
                                    <w:rPr>
                                      <w:sz w:val="20"/>
                                    </w:rPr>
                                  </w:pPr>
                                  <w:r>
                                    <w:rPr>
                                      <w:sz w:val="20"/>
                                    </w:rPr>
                                    <w:drawing>
                                      <wp:inline distT="0" distB="0" distL="0" distR="0">
                                        <wp:extent cx="1731645" cy="2070100"/>
                                        <wp:effectExtent l="0" t="0" r="0" b="0"/>
                                        <wp:docPr id="5"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jpeg"/>
                                                <pic:cNvPicPr>
                                                  <a:picLocks noChangeAspect="1"/>
                                                </pic:cNvPicPr>
                                              </pic:nvPicPr>
                                              <pic:blipFill>
                                                <a:blip r:embed="rId12" cstate="print"/>
                                                <a:stretch>
                                                  <a:fillRect/>
                                                </a:stretch>
                                              </pic:blipFill>
                                              <pic:spPr>
                                                <a:xfrm>
                                                  <a:off x="0" y="0"/>
                                                  <a:ext cx="1731708" cy="2070354"/>
                                                </a:xfrm>
                                                <a:prstGeom prst="rect">
                                                  <a:avLst/>
                                                </a:prstGeom>
                                              </pic:spPr>
                                            </pic:pic>
                                          </a:graphicData>
                                        </a:graphic>
                                      </wp:inline>
                                    </w:drawing>
                                  </w:r>
                                </w:p>
                                <w:p w14:paraId="1C1B0FE4">
                                  <w:pPr>
                                    <w:pStyle w:val="12"/>
                                    <w:spacing w:before="27"/>
                                    <w:ind w:left="1504" w:right="1495"/>
                                    <w:jc w:val="center"/>
                                    <w:rPr>
                                      <w:sz w:val="24"/>
                                    </w:rPr>
                                  </w:pPr>
                                  <w:r>
                                    <w:rPr>
                                      <w:sz w:val="24"/>
                                    </w:rPr>
                                    <w:t>影像投影仪</w:t>
                                  </w:r>
                                </w:p>
                              </w:tc>
                            </w:tr>
                          </w:tbl>
                          <w:p w14:paraId="345FD647">
                            <w:pPr>
                              <w:pStyle w:val="5"/>
                              <w:ind w:left="0"/>
                            </w:pPr>
                          </w:p>
                        </w:txbxContent>
                      </wps:txbx>
                      <wps:bodyPr lIns="0" tIns="0" rIns="0" bIns="0" upright="1"/>
                    </wps:wsp>
                  </a:graphicData>
                </a:graphic>
              </wp:anchor>
            </w:drawing>
          </mc:Choice>
          <mc:Fallback>
            <w:pict>
              <v:shape id="文本框 5" o:spid="_x0000_s1026" o:spt="202" type="#_x0000_t202" style="position:absolute;left:0pt;margin-left:84.35pt;margin-top:59.8pt;height:199pt;width:426.95pt;mso-position-horizontal-relative:page;z-index:251661312;mso-width-relative:page;mso-height-relative:page;" filled="f" stroked="f" coordsize="21600,21600" o:gfxdata="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CCH7JPZAAAADAEAAA8AAAAAAAAAAQAgAAAAIgAAAGRycy9kb3ducmV2LnhtbFBL&#10;AQIUABQAAAAIAIdO4kCi1D9EvAEAAHMDAAAOAAAAAAAAAAEAIAAAACgBAABkcnMvZTJvRG9jLnht&#10;bFBLBQYAAAAABgAGAFkBAABWBQAAAAA=&#10;">
                <v:fill on="f" focussize="0,0"/>
                <v:stroke on="f"/>
                <v:imagedata o:title=""/>
                <o:lock v:ext="edit" aspectratio="f"/>
                <v:textbox inset="0mm,0mm,0mm,0mm">
                  <w:txbxContent>
                    <w:tbl>
                      <w:tblPr>
                        <w:tblStyle w:val="8"/>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75"/>
                        <w:gridCol w:w="4249"/>
                      </w:tblGrid>
                      <w:tr w14:paraId="63077D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60" w:hRule="atLeast"/>
                        </w:trPr>
                        <w:tc>
                          <w:tcPr>
                            <w:tcW w:w="4275" w:type="dxa"/>
                          </w:tcPr>
                          <w:p w14:paraId="487A7D26">
                            <w:pPr>
                              <w:pStyle w:val="12"/>
                              <w:spacing w:before="9"/>
                              <w:rPr>
                                <w:sz w:val="3"/>
                              </w:rPr>
                            </w:pPr>
                          </w:p>
                          <w:p w14:paraId="2FF6B943">
                            <w:pPr>
                              <w:pStyle w:val="12"/>
                              <w:ind w:left="807"/>
                              <w:rPr>
                                <w:sz w:val="20"/>
                              </w:rPr>
                            </w:pPr>
                            <w:r>
                              <w:rPr>
                                <w:sz w:val="20"/>
                              </w:rPr>
                              <w:drawing>
                                <wp:inline distT="0" distB="0" distL="0" distR="0">
                                  <wp:extent cx="1854835" cy="2099310"/>
                                  <wp:effectExtent l="0" t="0" r="0" b="0"/>
                                  <wp:docPr id="3"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4.jpeg"/>
                                          <pic:cNvPicPr>
                                            <a:picLocks noChangeAspect="1"/>
                                          </pic:cNvPicPr>
                                        </pic:nvPicPr>
                                        <pic:blipFill>
                                          <a:blip r:embed="rId11" cstate="print"/>
                                          <a:stretch>
                                            <a:fillRect/>
                                          </a:stretch>
                                        </pic:blipFill>
                                        <pic:spPr>
                                          <a:xfrm>
                                            <a:off x="0" y="0"/>
                                            <a:ext cx="1855302" cy="2099691"/>
                                          </a:xfrm>
                                          <a:prstGeom prst="rect">
                                            <a:avLst/>
                                          </a:prstGeom>
                                        </pic:spPr>
                                      </pic:pic>
                                    </a:graphicData>
                                  </a:graphic>
                                </wp:inline>
                              </w:drawing>
                            </w:r>
                          </w:p>
                          <w:p w14:paraId="33DA9E07">
                            <w:pPr>
                              <w:pStyle w:val="12"/>
                              <w:spacing w:before="12"/>
                              <w:rPr>
                                <w:sz w:val="22"/>
                              </w:rPr>
                            </w:pPr>
                          </w:p>
                          <w:p w14:paraId="4559CA6B">
                            <w:pPr>
                              <w:pStyle w:val="12"/>
                              <w:spacing w:line="292" w:lineRule="exact"/>
                              <w:ind w:left="1515" w:right="1509"/>
                              <w:jc w:val="center"/>
                              <w:rPr>
                                <w:sz w:val="24"/>
                              </w:rPr>
                            </w:pPr>
                            <w:r>
                              <w:rPr>
                                <w:sz w:val="24"/>
                              </w:rPr>
                              <w:t>扭力试验机</w:t>
                            </w:r>
                          </w:p>
                        </w:tc>
                        <w:tc>
                          <w:tcPr>
                            <w:tcW w:w="4249" w:type="dxa"/>
                          </w:tcPr>
                          <w:p w14:paraId="099E2359">
                            <w:pPr>
                              <w:pStyle w:val="12"/>
                              <w:ind w:left="678"/>
                              <w:rPr>
                                <w:sz w:val="20"/>
                              </w:rPr>
                            </w:pPr>
                            <w:r>
                              <w:rPr>
                                <w:sz w:val="20"/>
                              </w:rPr>
                              <w:drawing>
                                <wp:inline distT="0" distB="0" distL="0" distR="0">
                                  <wp:extent cx="1731645" cy="2070100"/>
                                  <wp:effectExtent l="0" t="0" r="0" b="0"/>
                                  <wp:docPr id="5"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jpeg"/>
                                          <pic:cNvPicPr>
                                            <a:picLocks noChangeAspect="1"/>
                                          </pic:cNvPicPr>
                                        </pic:nvPicPr>
                                        <pic:blipFill>
                                          <a:blip r:embed="rId12" cstate="print"/>
                                          <a:stretch>
                                            <a:fillRect/>
                                          </a:stretch>
                                        </pic:blipFill>
                                        <pic:spPr>
                                          <a:xfrm>
                                            <a:off x="0" y="0"/>
                                            <a:ext cx="1731708" cy="2070354"/>
                                          </a:xfrm>
                                          <a:prstGeom prst="rect">
                                            <a:avLst/>
                                          </a:prstGeom>
                                        </pic:spPr>
                                      </pic:pic>
                                    </a:graphicData>
                                  </a:graphic>
                                </wp:inline>
                              </w:drawing>
                            </w:r>
                          </w:p>
                          <w:p w14:paraId="1C1B0FE4">
                            <w:pPr>
                              <w:pStyle w:val="12"/>
                              <w:spacing w:before="27"/>
                              <w:ind w:left="1504" w:right="1495"/>
                              <w:jc w:val="center"/>
                              <w:rPr>
                                <w:sz w:val="24"/>
                              </w:rPr>
                            </w:pPr>
                            <w:r>
                              <w:rPr>
                                <w:sz w:val="24"/>
                              </w:rPr>
                              <w:t>影像投影仪</w:t>
                            </w:r>
                          </w:p>
                        </w:tc>
                      </w:tr>
                    </w:tbl>
                    <w:p w14:paraId="345FD647">
                      <w:pPr>
                        <w:pStyle w:val="5"/>
                        <w:ind w:left="0"/>
                      </w:pPr>
                    </w:p>
                  </w:txbxContent>
                </v:textbox>
              </v:shape>
            </w:pict>
          </mc:Fallback>
        </mc:AlternateContent>
      </w:r>
      <w:r>
        <w:rPr>
          <w:spacing w:val="-8"/>
        </w:rPr>
        <w:t>公司建立检测实验室，配备扭力试验机等检测设备，具备原材料进货、半成</w:t>
      </w:r>
      <w:r>
        <w:rPr>
          <w:spacing w:val="-10"/>
        </w:rPr>
        <w:t>品过程、成品出厂方面的完整的检验测量能力，对从来料到成品进行全过程、全</w:t>
      </w:r>
      <w:r>
        <w:t xml:space="preserve">面地质量检测。 </w:t>
      </w:r>
    </w:p>
    <w:p w14:paraId="29664033">
      <w:pPr>
        <w:spacing w:after="0" w:line="304" w:lineRule="auto"/>
        <w:jc w:val="both"/>
        <w:sectPr>
          <w:type w:val="continuous"/>
          <w:pgSz w:w="11910" w:h="16840"/>
          <w:pgMar w:top="1540" w:right="1440" w:bottom="280" w:left="1580" w:header="720" w:footer="720" w:gutter="0"/>
          <w:cols w:space="720" w:num="1"/>
        </w:sectPr>
      </w:pPr>
    </w:p>
    <w:p w14:paraId="5757DAA0">
      <w:pPr>
        <w:pStyle w:val="5"/>
        <w:ind w:left="107"/>
        <w:rPr>
          <w:sz w:val="20"/>
        </w:rPr>
      </w:pPr>
      <w:r>
        <w:rPr>
          <w:sz w:val="20"/>
        </w:rPr>
        <mc:AlternateContent>
          <mc:Choice Requires="wpg">
            <w:drawing>
              <wp:inline distT="0" distB="0" distL="114300" distR="114300">
                <wp:extent cx="5419090" cy="2756535"/>
                <wp:effectExtent l="1270" t="1270" r="8890" b="4445"/>
                <wp:docPr id="23" name="组合 6"/>
                <wp:cNvGraphicFramePr/>
                <a:graphic xmlns:a="http://schemas.openxmlformats.org/drawingml/2006/main">
                  <a:graphicData uri="http://schemas.microsoft.com/office/word/2010/wordprocessingGroup">
                    <wpg:wgp>
                      <wpg:cNvGrpSpPr/>
                      <wpg:grpSpPr>
                        <a:xfrm>
                          <a:off x="0" y="0"/>
                          <a:ext cx="5419090" cy="2756535"/>
                          <a:chOff x="0" y="0"/>
                          <a:chExt cx="8534" cy="4341"/>
                        </a:xfrm>
                      </wpg:grpSpPr>
                      <wps:wsp>
                        <wps:cNvPr id="9" name="直线 7"/>
                        <wps:cNvCnPr/>
                        <wps:spPr>
                          <a:xfrm>
                            <a:off x="10" y="5"/>
                            <a:ext cx="4265" cy="0"/>
                          </a:xfrm>
                          <a:prstGeom prst="line">
                            <a:avLst/>
                          </a:prstGeom>
                          <a:ln w="6096" cap="flat" cmpd="sng">
                            <a:solidFill>
                              <a:srgbClr val="000000"/>
                            </a:solidFill>
                            <a:prstDash val="solid"/>
                            <a:headEnd type="none" w="med" len="med"/>
                            <a:tailEnd type="none" w="med" len="med"/>
                          </a:ln>
                        </wps:spPr>
                        <wps:bodyPr upright="1"/>
                      </wps:wsp>
                      <wps:wsp>
                        <wps:cNvPr id="10" name="直线 8"/>
                        <wps:cNvCnPr/>
                        <wps:spPr>
                          <a:xfrm>
                            <a:off x="4285" y="5"/>
                            <a:ext cx="4239" cy="0"/>
                          </a:xfrm>
                          <a:prstGeom prst="line">
                            <a:avLst/>
                          </a:prstGeom>
                          <a:ln w="6096" cap="flat" cmpd="sng">
                            <a:solidFill>
                              <a:srgbClr val="000000"/>
                            </a:solidFill>
                            <a:prstDash val="solid"/>
                            <a:headEnd type="none" w="med" len="med"/>
                            <a:tailEnd type="none" w="med" len="med"/>
                          </a:ln>
                        </wps:spPr>
                        <wps:bodyPr upright="1"/>
                      </wps:wsp>
                      <wps:wsp>
                        <wps:cNvPr id="11" name="直线 9"/>
                        <wps:cNvCnPr/>
                        <wps:spPr>
                          <a:xfrm>
                            <a:off x="5" y="0"/>
                            <a:ext cx="0" cy="4331"/>
                          </a:xfrm>
                          <a:prstGeom prst="line">
                            <a:avLst/>
                          </a:prstGeom>
                          <a:ln w="6096" cap="flat" cmpd="sng">
                            <a:solidFill>
                              <a:srgbClr val="000000"/>
                            </a:solidFill>
                            <a:prstDash val="solid"/>
                            <a:headEnd type="none" w="med" len="med"/>
                            <a:tailEnd type="none" w="med" len="med"/>
                          </a:ln>
                        </wps:spPr>
                        <wps:bodyPr upright="1"/>
                      </wps:wsp>
                      <wps:wsp>
                        <wps:cNvPr id="12" name="矩形 10"/>
                        <wps:cNvSpPr/>
                        <wps:spPr>
                          <a:xfrm>
                            <a:off x="0" y="4330"/>
                            <a:ext cx="10" cy="10"/>
                          </a:xfrm>
                          <a:prstGeom prst="rect">
                            <a:avLst/>
                          </a:prstGeom>
                          <a:solidFill>
                            <a:srgbClr val="000000"/>
                          </a:solidFill>
                          <a:ln>
                            <a:noFill/>
                          </a:ln>
                        </wps:spPr>
                        <wps:bodyPr upright="1"/>
                      </wps:wsp>
                      <wps:wsp>
                        <wps:cNvPr id="13" name="矩形 11"/>
                        <wps:cNvSpPr/>
                        <wps:spPr>
                          <a:xfrm>
                            <a:off x="0" y="4330"/>
                            <a:ext cx="10" cy="10"/>
                          </a:xfrm>
                          <a:prstGeom prst="rect">
                            <a:avLst/>
                          </a:prstGeom>
                          <a:solidFill>
                            <a:srgbClr val="000000"/>
                          </a:solidFill>
                          <a:ln>
                            <a:noFill/>
                          </a:ln>
                        </wps:spPr>
                        <wps:bodyPr upright="1"/>
                      </wps:wsp>
                      <wps:wsp>
                        <wps:cNvPr id="14" name="直线 12"/>
                        <wps:cNvCnPr/>
                        <wps:spPr>
                          <a:xfrm>
                            <a:off x="10" y="4335"/>
                            <a:ext cx="4265" cy="0"/>
                          </a:xfrm>
                          <a:prstGeom prst="line">
                            <a:avLst/>
                          </a:prstGeom>
                          <a:ln w="6096" cap="flat" cmpd="sng">
                            <a:solidFill>
                              <a:srgbClr val="000000"/>
                            </a:solidFill>
                            <a:prstDash val="solid"/>
                            <a:headEnd type="none" w="med" len="med"/>
                            <a:tailEnd type="none" w="med" len="med"/>
                          </a:ln>
                        </wps:spPr>
                        <wps:bodyPr upright="1"/>
                      </wps:wsp>
                      <wps:wsp>
                        <wps:cNvPr id="15" name="直线 13"/>
                        <wps:cNvCnPr/>
                        <wps:spPr>
                          <a:xfrm>
                            <a:off x="4280" y="0"/>
                            <a:ext cx="0" cy="4331"/>
                          </a:xfrm>
                          <a:prstGeom prst="line">
                            <a:avLst/>
                          </a:prstGeom>
                          <a:ln w="6096" cap="flat" cmpd="sng">
                            <a:solidFill>
                              <a:srgbClr val="000000"/>
                            </a:solidFill>
                            <a:prstDash val="solid"/>
                            <a:headEnd type="none" w="med" len="med"/>
                            <a:tailEnd type="none" w="med" len="med"/>
                          </a:ln>
                        </wps:spPr>
                        <wps:bodyPr upright="1"/>
                      </wps:wsp>
                      <wps:wsp>
                        <wps:cNvPr id="16" name="矩形 14"/>
                        <wps:cNvSpPr/>
                        <wps:spPr>
                          <a:xfrm>
                            <a:off x="4274" y="4330"/>
                            <a:ext cx="10" cy="10"/>
                          </a:xfrm>
                          <a:prstGeom prst="rect">
                            <a:avLst/>
                          </a:prstGeom>
                          <a:solidFill>
                            <a:srgbClr val="000000"/>
                          </a:solidFill>
                          <a:ln>
                            <a:noFill/>
                          </a:ln>
                        </wps:spPr>
                        <wps:bodyPr upright="1"/>
                      </wps:wsp>
                      <wps:wsp>
                        <wps:cNvPr id="17" name="直线 15"/>
                        <wps:cNvCnPr/>
                        <wps:spPr>
                          <a:xfrm>
                            <a:off x="4285" y="4335"/>
                            <a:ext cx="4239" cy="0"/>
                          </a:xfrm>
                          <a:prstGeom prst="line">
                            <a:avLst/>
                          </a:prstGeom>
                          <a:ln w="6096" cap="flat" cmpd="sng">
                            <a:solidFill>
                              <a:srgbClr val="000000"/>
                            </a:solidFill>
                            <a:prstDash val="solid"/>
                            <a:headEnd type="none" w="med" len="med"/>
                            <a:tailEnd type="none" w="med" len="med"/>
                          </a:ln>
                        </wps:spPr>
                        <wps:bodyPr upright="1"/>
                      </wps:wsp>
                      <wps:wsp>
                        <wps:cNvPr id="18" name="直线 16"/>
                        <wps:cNvCnPr/>
                        <wps:spPr>
                          <a:xfrm>
                            <a:off x="8529" y="0"/>
                            <a:ext cx="0" cy="4331"/>
                          </a:xfrm>
                          <a:prstGeom prst="line">
                            <a:avLst/>
                          </a:prstGeom>
                          <a:ln w="6096" cap="flat" cmpd="sng">
                            <a:solidFill>
                              <a:srgbClr val="000000"/>
                            </a:solidFill>
                            <a:prstDash val="solid"/>
                            <a:headEnd type="none" w="med" len="med"/>
                            <a:tailEnd type="none" w="med" len="med"/>
                          </a:ln>
                        </wps:spPr>
                        <wps:bodyPr upright="1"/>
                      </wps:wsp>
                      <wps:wsp>
                        <wps:cNvPr id="19" name="矩形 17"/>
                        <wps:cNvSpPr/>
                        <wps:spPr>
                          <a:xfrm>
                            <a:off x="8523" y="4330"/>
                            <a:ext cx="10" cy="10"/>
                          </a:xfrm>
                          <a:prstGeom prst="rect">
                            <a:avLst/>
                          </a:prstGeom>
                          <a:solidFill>
                            <a:srgbClr val="000000"/>
                          </a:solidFill>
                          <a:ln>
                            <a:noFill/>
                          </a:ln>
                        </wps:spPr>
                        <wps:bodyPr upright="1"/>
                      </wps:wsp>
                      <wps:wsp>
                        <wps:cNvPr id="20" name="矩形 18"/>
                        <wps:cNvSpPr/>
                        <wps:spPr>
                          <a:xfrm>
                            <a:off x="8523" y="4330"/>
                            <a:ext cx="10" cy="10"/>
                          </a:xfrm>
                          <a:prstGeom prst="rect">
                            <a:avLst/>
                          </a:prstGeom>
                          <a:solidFill>
                            <a:srgbClr val="000000"/>
                          </a:solidFill>
                          <a:ln>
                            <a:noFill/>
                          </a:ln>
                        </wps:spPr>
                        <wps:bodyPr upright="1"/>
                      </wps:wsp>
                      <pic:pic xmlns:pic="http://schemas.openxmlformats.org/drawingml/2006/picture">
                        <pic:nvPicPr>
                          <pic:cNvPr id="21" name="图片 19"/>
                          <pic:cNvPicPr>
                            <a:picLocks noChangeAspect="1"/>
                          </pic:cNvPicPr>
                        </pic:nvPicPr>
                        <pic:blipFill>
                          <a:blip r:embed="rId13"/>
                          <a:stretch>
                            <a:fillRect/>
                          </a:stretch>
                        </pic:blipFill>
                        <pic:spPr>
                          <a:xfrm>
                            <a:off x="782" y="10"/>
                            <a:ext cx="2850" cy="3858"/>
                          </a:xfrm>
                          <a:prstGeom prst="rect">
                            <a:avLst/>
                          </a:prstGeom>
                          <a:noFill/>
                          <a:ln>
                            <a:noFill/>
                          </a:ln>
                        </pic:spPr>
                      </pic:pic>
                      <wps:wsp>
                        <wps:cNvPr id="22" name="文本框 20"/>
                        <wps:cNvSpPr txBox="1"/>
                        <wps:spPr>
                          <a:xfrm>
                            <a:off x="1540" y="4052"/>
                            <a:ext cx="1220" cy="240"/>
                          </a:xfrm>
                          <a:prstGeom prst="rect">
                            <a:avLst/>
                          </a:prstGeom>
                          <a:noFill/>
                          <a:ln>
                            <a:noFill/>
                          </a:ln>
                        </wps:spPr>
                        <wps:txbx>
                          <w:txbxContent>
                            <w:p w14:paraId="623F8235">
                              <w:pPr>
                                <w:spacing w:before="0" w:line="240" w:lineRule="exact"/>
                                <w:ind w:left="0" w:right="0" w:firstLine="0"/>
                                <w:jc w:val="left"/>
                                <w:rPr>
                                  <w:sz w:val="24"/>
                                </w:rPr>
                              </w:pPr>
                              <w:r>
                                <w:rPr>
                                  <w:sz w:val="24"/>
                                </w:rPr>
                                <w:t>洛氏硬度计</w:t>
                              </w:r>
                            </w:p>
                          </w:txbxContent>
                        </wps:txbx>
                        <wps:bodyPr lIns="0" tIns="0" rIns="0" bIns="0" upright="1"/>
                      </wps:wsp>
                    </wpg:wgp>
                  </a:graphicData>
                </a:graphic>
              </wp:inline>
            </w:drawing>
          </mc:Choice>
          <mc:Fallback>
            <w:pict>
              <v:group id="组合 6" o:spid="_x0000_s1026" o:spt="203" style="height:217.05pt;width:426.7pt;" coordsize="8534,4341" o:gfxdata="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">
                <o:lock v:ext="edit" aspectratio="f"/>
                <v:line id="直线 7" o:spid="_x0000_s1026" o:spt="20" style="position:absolute;left:10;top:5;height:0;width:4265;" filled="f" stroked="t" coordsize="21600,21600" o:gfxdata="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hhmD7sAAADa&#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v:line id="直线 8" o:spid="_x0000_s1026" o:spt="20" style="position:absolute;left:4285;top:5;height:0;width:4239;" filled="f" stroked="t" coordsize="21600,21600" o:gfxdata="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7iNF74A&#10;AADbAAAADwAAAAAAAAABACAAAAAiAAAAZHJzL2Rvd25yZXYueG1sUEsBAhQAFAAAAAgAh07iQDMv&#10;BZ47AAAAOQAAABAAAAAAAAAAAQAgAAAADQEAAGRycy9zaGFwZXhtbC54bWxQSwUGAAAAAAYABgBb&#10;AQAAtwMAAAAA&#10;">
                  <v:fill on="f" focussize="0,0"/>
                  <v:stroke weight="0.48pt" color="#000000" joinstyle="round"/>
                  <v:imagedata o:title=""/>
                  <o:lock v:ext="edit" aspectratio="f"/>
                </v:line>
                <v:line id="直线 9" o:spid="_x0000_s1026" o:spt="20" style="position:absolute;left:5;top:0;height:4331;width:0;" filled="f" stroked="t" coordsize="21600,21600" o:gfxdata="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D0KIy8AAAA&#10;2wAAAA8AAAAAAAAAAQAgAAAAIgAAAGRycy9kb3ducmV2LnhtbFBLAQIUABQAAAAIAIdO4kAzLwWe&#10;OwAAADkAAAAQAAAAAAAAAAEAIAAAAAsBAABkcnMvc2hhcGV4bWwueG1sUEsFBgAAAAAGAAYAWwEA&#10;ALUDAAAAAA==&#10;">
                  <v:fill on="f" focussize="0,0"/>
                  <v:stroke weight="0.48pt" color="#000000" joinstyle="round"/>
                  <v:imagedata o:title=""/>
                  <o:lock v:ext="edit" aspectratio="f"/>
                </v:line>
                <v:rect id="矩形 10" o:spid="_x0000_s1026" o:spt="1" style="position:absolute;left:0;top:4330;height:10;width:10;" fillcolor="#000000" filled="t" stroked="f" coordsize="21600,21600" o:gfxdata="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kCRoG8AAAA&#10;2wAAAA8AAAAAAAAAAQAgAAAAIgAAAGRycy9kb3ducmV2LnhtbFBLAQIUABQAAAAIAIdO4kAzLwWe&#10;OwAAADkAAAAQAAAAAAAAAAEAIAAAAAsBAABkcnMvc2hhcGV4bWwueG1sUEsFBgAAAAAGAAYAWwEA&#10;ALUDAAAAAA==&#10;">
                  <v:fill on="t" focussize="0,0"/>
                  <v:stroke on="f"/>
                  <v:imagedata o:title=""/>
                  <o:lock v:ext="edit" aspectratio="f"/>
                </v:rect>
                <v:rect id="矩形 11" o:spid="_x0000_s1026" o:spt="1" style="position:absolute;left:0;top:4330;height:10;width:10;" fillcolor="#000000" filled="t" stroked="f" coordsize="21600,21600" o:gfxdata="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k7jGrsAAADb&#10;AAAADwAAAAAAAAABACAAAAAiAAAAZHJzL2Rvd25yZXYueG1sUEsBAhQAFAAAAAgAh07iQDMvBZ47&#10;AAAAOQAAABAAAAAAAAAAAQAgAAAACgEAAGRycy9zaGFwZXhtbC54bWxQSwUGAAAAAAYABgBbAQAA&#10;tAMAAAAA&#10;">
                  <v:fill on="t" focussize="0,0"/>
                  <v:stroke on="f"/>
                  <v:imagedata o:title=""/>
                  <o:lock v:ext="edit" aspectratio="f"/>
                </v:rect>
                <v:line id="直线 12" o:spid="_x0000_s1026" o:spt="20" style="position:absolute;left:10;top:4335;height:0;width:4265;" filled="f" stroked="t" coordsize="21600,21600" o:gfxdata="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IOLFLsAAADb&#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v:line id="直线 13" o:spid="_x0000_s1026" o:spt="20" style="position:absolute;left:4280;top:0;height:4331;width:0;" filled="f" stroked="t" coordsize="21600,21600" o:gfxdata="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88uj7sAAADb&#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v:rect id="矩形 14" o:spid="_x0000_s1026" o:spt="1" style="position:absolute;left:4274;top:4330;height:10;width:10;" fillcolor="#000000" filled="t" stroked="f" coordsize="21600,21600" o:gfxdata="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Y5QIK8AAAA&#10;2wAAAA8AAAAAAAAAAQAgAAAAIgAAAGRycy9kb3ducmV2LnhtbFBLAQIUABQAAAAIAIdO4kAzLwWe&#10;OwAAADkAAAAQAAAAAAAAAAEAIAAAAAsBAABkcnMvc2hhcGV4bWwueG1sUEsFBgAAAAAGAAYAWwEA&#10;ALUDAAAAAA==&#10;">
                  <v:fill on="t" focussize="0,0"/>
                  <v:stroke on="f"/>
                  <v:imagedata o:title=""/>
                  <o:lock v:ext="edit" aspectratio="f"/>
                </v:rect>
                <v:line id="直线 15" o:spid="_x0000_s1026" o:spt="20" style="position:absolute;left:4285;top:4335;height:0;width:4239;" filled="f" stroked="t" coordsize="21600,21600" o:gfxdata="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FEVY7sAAADb&#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v:line id="直线 16" o:spid="_x0000_s1026" o:spt="20" style="position:absolute;left:8529;top:0;height:4331;width:0;" filled="f" stroked="t" coordsize="21600,21600" o:gfxdata="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c6BEb4A&#10;AADbAAAADwAAAAAAAAABACAAAAAiAAAAZHJzL2Rvd25yZXYueG1sUEsBAhQAFAAAAAgAh07iQDMv&#10;BZ47AAAAOQAAABAAAAAAAAAAAQAgAAAADQEAAGRycy9zaGFwZXhtbC54bWxQSwUGAAAAAAYABgBb&#10;AQAAtwMAAAAA&#10;">
                  <v:fill on="f" focussize="0,0"/>
                  <v:stroke weight="0.48pt" color="#000000" joinstyle="round"/>
                  <v:imagedata o:title=""/>
                  <o:lock v:ext="edit" aspectratio="f"/>
                </v:line>
                <v:rect id="矩形 17" o:spid="_x0000_s1026" o:spt="1" style="position:absolute;left:8523;top:4330;height:10;width:10;" fillcolor="#000000" filled="t" stroked="f" coordsize="21600,21600" o:gfxdata="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em1PC8AAAA&#10;2wAAAA8AAAAAAAAAAQAgAAAAIgAAAGRycy9kb3ducmV2LnhtbFBLAQIUABQAAAAIAIdO4kAzLwWe&#10;OwAAADkAAAAQAAAAAAAAAAEAIAAAAAsBAABkcnMvc2hhcGV4bWwueG1sUEsFBgAAAAAGAAYAWwEA&#10;ALUDAAAAAA==&#10;">
                  <v:fill on="t" focussize="0,0"/>
                  <v:stroke on="f"/>
                  <v:imagedata o:title=""/>
                  <o:lock v:ext="edit" aspectratio="f"/>
                </v:rect>
                <v:rect id="矩形 18" o:spid="_x0000_s1026" o:spt="1" style="position:absolute;left:8523;top:4330;height:10;width:10;" fillcolor="#000000" filled="t" stroked="f" coordsize="21600,21600" o:gfxdata="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jwt9C8AAAA&#10;2wAAAA8AAAAAAAAAAQAgAAAAIgAAAGRycy9kb3ducmV2LnhtbFBLAQIUABQAAAAIAIdO4kAzLwWe&#10;OwAAADkAAAAQAAAAAAAAAAEAIAAAAAsBAABkcnMvc2hhcGV4bWwueG1sUEsFBgAAAAAGAAYAWwEA&#10;ALUDAAAAAA==&#10;">
                  <v:fill on="t" focussize="0,0"/>
                  <v:stroke on="f"/>
                  <v:imagedata o:title=""/>
                  <o:lock v:ext="edit" aspectratio="f"/>
                </v:rect>
                <v:shape id="图片 19" o:spid="_x0000_s1026" o:spt="75" type="#_x0000_t75" style="position:absolute;left:782;top:10;height:3858;width:2850;" filled="f" o:preferrelative="t" stroked="f" coordsize="21600,21600" o:gfxdata="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o3iu74A&#10;AADbAAAADwAAAAAAAAABACAAAAAiAAAAZHJzL2Rvd25yZXYueG1sUEsBAhQAFAAAAAgAh07iQDMv&#10;BZ47AAAAOQAAABAAAAAAAAAAAQAgAAAADQEAAGRycy9zaGFwZXhtbC54bWxQSwUGAAAAAAYABgBb&#10;AQAAtwMAAAAA&#10;">
                  <v:fill on="f" focussize="0,0"/>
                  <v:stroke on="f"/>
                  <v:imagedata r:id="rId13" o:title=""/>
                  <o:lock v:ext="edit" aspectratio="t"/>
                </v:shape>
                <v:shape id="文本框 20" o:spid="_x0000_s1026" o:spt="202" type="#_x0000_t202" style="position:absolute;left:1540;top:4052;height:240;width:1220;" filled="f" stroked="f" coordsize="21600,21600" o:gfxdata="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ADp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623F8235">
                        <w:pPr>
                          <w:spacing w:before="0" w:line="240" w:lineRule="exact"/>
                          <w:ind w:left="0" w:right="0" w:firstLine="0"/>
                          <w:jc w:val="left"/>
                          <w:rPr>
                            <w:sz w:val="24"/>
                          </w:rPr>
                        </w:pPr>
                        <w:r>
                          <w:rPr>
                            <w:sz w:val="24"/>
                          </w:rPr>
                          <w:t>洛氏硬度计</w:t>
                        </w:r>
                      </w:p>
                    </w:txbxContent>
                  </v:textbox>
                </v:shape>
                <w10:wrap type="none"/>
                <w10:anchorlock/>
              </v:group>
            </w:pict>
          </mc:Fallback>
        </mc:AlternateContent>
      </w:r>
    </w:p>
    <w:p w14:paraId="2E48B5DD">
      <w:pPr>
        <w:pStyle w:val="5"/>
        <w:spacing w:before="12"/>
        <w:ind w:left="0"/>
        <w:rPr>
          <w:sz w:val="26"/>
        </w:rPr>
      </w:pPr>
    </w:p>
    <w:p w14:paraId="68112F42">
      <w:pPr>
        <w:pStyle w:val="5"/>
        <w:spacing w:before="74"/>
        <w:ind w:left="2044" w:right="1703"/>
        <w:jc w:val="center"/>
      </w:pPr>
      <w:r>
        <w:t xml:space="preserve">图 </w:t>
      </w:r>
      <w:r>
        <w:rPr>
          <w:rFonts w:ascii="Times New Roman" w:eastAsia="Times New Roman"/>
        </w:rPr>
        <w:t xml:space="preserve">3  </w:t>
      </w:r>
      <w:r>
        <w:t>关键测量设备</w:t>
      </w:r>
    </w:p>
    <w:p w14:paraId="679893D8">
      <w:pPr>
        <w:pStyle w:val="5"/>
        <w:ind w:left="0"/>
        <w:rPr>
          <w:sz w:val="26"/>
        </w:rPr>
      </w:pPr>
    </w:p>
    <w:p w14:paraId="61751B7E">
      <w:pPr>
        <w:pStyle w:val="5"/>
        <w:ind w:left="0"/>
        <w:rPr>
          <w:sz w:val="26"/>
        </w:rPr>
      </w:pPr>
    </w:p>
    <w:p w14:paraId="0D760997">
      <w:pPr>
        <w:pStyle w:val="2"/>
        <w:tabs>
          <w:tab w:val="left" w:pos="4039"/>
        </w:tabs>
        <w:spacing w:before="225"/>
      </w:pPr>
      <w:bookmarkStart w:id="32" w:name="_bookmark19"/>
      <w:bookmarkEnd w:id="32"/>
      <w:r>
        <w:t>第五章</w:t>
      </w:r>
      <w:r>
        <w:tab/>
      </w:r>
      <w:r>
        <w:t>产品质量责任</w:t>
      </w:r>
      <w:r>
        <w:rPr>
          <w:w w:val="98"/>
        </w:rPr>
        <w:t xml:space="preserve"> </w:t>
      </w:r>
    </w:p>
    <w:p w14:paraId="2E97826A">
      <w:pPr>
        <w:pStyle w:val="5"/>
        <w:spacing w:before="12"/>
        <w:ind w:left="0"/>
        <w:rPr>
          <w:b/>
          <w:sz w:val="13"/>
        </w:rPr>
      </w:pPr>
    </w:p>
    <w:p w14:paraId="54827E50">
      <w:pPr>
        <w:pStyle w:val="3"/>
        <w:numPr>
          <w:ilvl w:val="1"/>
          <w:numId w:val="13"/>
        </w:numPr>
        <w:tabs>
          <w:tab w:val="left" w:pos="715"/>
        </w:tabs>
        <w:spacing w:before="62" w:after="0" w:line="240" w:lineRule="auto"/>
        <w:ind w:left="714" w:right="0" w:hanging="494"/>
        <w:jc w:val="left"/>
      </w:pPr>
      <w:bookmarkStart w:id="33" w:name="_bookmark20"/>
      <w:bookmarkEnd w:id="33"/>
      <w:bookmarkStart w:id="34" w:name="_bookmark20"/>
      <w:bookmarkEnd w:id="34"/>
      <w:r>
        <w:t>质量承诺</w:t>
      </w:r>
      <w:r>
        <w:rPr>
          <w:w w:val="99"/>
        </w:rPr>
        <w:t xml:space="preserve"> </w:t>
      </w:r>
    </w:p>
    <w:p w14:paraId="7B258BF3">
      <w:pPr>
        <w:pStyle w:val="11"/>
        <w:numPr>
          <w:ilvl w:val="2"/>
          <w:numId w:val="13"/>
        </w:numPr>
        <w:tabs>
          <w:tab w:val="left" w:pos="1061"/>
        </w:tabs>
        <w:spacing w:before="173" w:after="0" w:line="304" w:lineRule="auto"/>
        <w:ind w:left="220" w:right="358" w:firstLine="480"/>
        <w:jc w:val="left"/>
        <w:rPr>
          <w:sz w:val="24"/>
        </w:rPr>
      </w:pPr>
      <w:r>
        <w:rPr>
          <w:spacing w:val="-1"/>
          <w:sz w:val="24"/>
        </w:rPr>
        <w:t>本公司严格遵守《中华人民共和国产品质量法》等相关法律、法规，依</w:t>
      </w:r>
      <w:r>
        <w:rPr>
          <w:sz w:val="24"/>
        </w:rPr>
        <w:t xml:space="preserve">法经营。 </w:t>
      </w:r>
    </w:p>
    <w:p w14:paraId="6BB99857">
      <w:pPr>
        <w:pStyle w:val="11"/>
        <w:numPr>
          <w:ilvl w:val="2"/>
          <w:numId w:val="13"/>
        </w:numPr>
        <w:tabs>
          <w:tab w:val="left" w:pos="1061"/>
        </w:tabs>
        <w:spacing w:before="0" w:after="0" w:line="302" w:lineRule="auto"/>
        <w:ind w:left="220" w:right="358" w:firstLine="480"/>
        <w:jc w:val="left"/>
        <w:rPr>
          <w:sz w:val="24"/>
        </w:rPr>
      </w:pPr>
      <w:r>
        <w:rPr>
          <w:spacing w:val="-1"/>
          <w:sz w:val="24"/>
        </w:rPr>
        <w:t>本公司依法进行管理和生产，落实质量安全主体责任。建立健全各项管</w:t>
      </w:r>
      <w:r>
        <w:rPr>
          <w:sz w:val="24"/>
        </w:rPr>
        <w:t xml:space="preserve">理制度，完善各项记录、台账。 </w:t>
      </w:r>
    </w:p>
    <w:p w14:paraId="508EEDE8">
      <w:pPr>
        <w:pStyle w:val="11"/>
        <w:numPr>
          <w:ilvl w:val="2"/>
          <w:numId w:val="13"/>
        </w:numPr>
        <w:tabs>
          <w:tab w:val="left" w:pos="1061"/>
        </w:tabs>
        <w:spacing w:before="4" w:after="0" w:line="240" w:lineRule="auto"/>
        <w:ind w:left="1060" w:right="0" w:hanging="360"/>
        <w:jc w:val="left"/>
        <w:rPr>
          <w:sz w:val="24"/>
        </w:rPr>
      </w:pPr>
      <w:r>
        <w:rPr>
          <w:sz w:val="24"/>
        </w:rPr>
        <w:t xml:space="preserve">本公司保持资质的有效性，并在有效期内。 </w:t>
      </w:r>
    </w:p>
    <w:p w14:paraId="7AC00E4C">
      <w:pPr>
        <w:pStyle w:val="11"/>
        <w:numPr>
          <w:ilvl w:val="2"/>
          <w:numId w:val="13"/>
        </w:numPr>
        <w:tabs>
          <w:tab w:val="left" w:pos="1061"/>
        </w:tabs>
        <w:spacing w:before="82" w:after="0" w:line="240" w:lineRule="auto"/>
        <w:ind w:left="1060" w:right="0" w:hanging="360"/>
        <w:jc w:val="left"/>
        <w:rPr>
          <w:sz w:val="24"/>
        </w:rPr>
      </w:pPr>
      <w:r>
        <w:rPr>
          <w:sz w:val="24"/>
        </w:rPr>
        <w:t xml:space="preserve">本公司周围环境、生产现场符合国家相关标准规定的要求。 </w:t>
      </w:r>
    </w:p>
    <w:p w14:paraId="52799D38">
      <w:pPr>
        <w:pStyle w:val="11"/>
        <w:numPr>
          <w:ilvl w:val="2"/>
          <w:numId w:val="13"/>
        </w:numPr>
        <w:tabs>
          <w:tab w:val="left" w:pos="1061"/>
        </w:tabs>
        <w:spacing w:before="83" w:after="0" w:line="302" w:lineRule="auto"/>
        <w:ind w:left="220" w:right="358" w:firstLine="480"/>
        <w:jc w:val="left"/>
        <w:rPr>
          <w:sz w:val="24"/>
        </w:rPr>
      </w:pPr>
      <w:r>
        <w:rPr>
          <w:spacing w:val="-1"/>
          <w:sz w:val="24"/>
        </w:rPr>
        <w:t>本公司严格执行原辅材料和零部件进货检验制度，所用的原辅材料、零</w:t>
      </w:r>
      <w:r>
        <w:rPr>
          <w:sz w:val="24"/>
        </w:rPr>
        <w:t xml:space="preserve">部件及包装材料符合相应的国家标准、行业标准及有关特殊规定。 </w:t>
      </w:r>
    </w:p>
    <w:p w14:paraId="7579250A">
      <w:pPr>
        <w:pStyle w:val="11"/>
        <w:numPr>
          <w:ilvl w:val="2"/>
          <w:numId w:val="13"/>
        </w:numPr>
        <w:tabs>
          <w:tab w:val="left" w:pos="1061"/>
        </w:tabs>
        <w:spacing w:before="5" w:after="0" w:line="240" w:lineRule="auto"/>
        <w:ind w:left="1060" w:right="0" w:hanging="360"/>
        <w:jc w:val="left"/>
        <w:rPr>
          <w:sz w:val="24"/>
        </w:rPr>
      </w:pPr>
      <w:r>
        <w:rPr>
          <w:sz w:val="24"/>
        </w:rPr>
        <w:t xml:space="preserve">保证不生产加工假冒伪劣产品，不合格的产品保证不出厂。 </w:t>
      </w:r>
    </w:p>
    <w:p w14:paraId="30CEF7AC">
      <w:pPr>
        <w:pStyle w:val="11"/>
        <w:numPr>
          <w:ilvl w:val="2"/>
          <w:numId w:val="13"/>
        </w:numPr>
        <w:tabs>
          <w:tab w:val="left" w:pos="1061"/>
        </w:tabs>
        <w:spacing w:before="82" w:after="0" w:line="304" w:lineRule="auto"/>
        <w:ind w:left="220" w:right="351" w:firstLine="480"/>
        <w:jc w:val="left"/>
        <w:rPr>
          <w:sz w:val="24"/>
        </w:rPr>
      </w:pPr>
      <w:r>
        <w:rPr>
          <w:sz w:val="24"/>
        </w:rPr>
        <w:t>自发货之日起，在正常的运输、贮存、使用条件下，产品在 18</w:t>
      </w:r>
      <w:r>
        <w:rPr>
          <w:spacing w:val="-1"/>
          <w:sz w:val="24"/>
        </w:rPr>
        <w:t xml:space="preserve"> 月内出</w:t>
      </w:r>
      <w:r>
        <w:rPr>
          <w:sz w:val="24"/>
        </w:rPr>
        <w:t xml:space="preserve">现质量问题，制造单位应免费更换。 </w:t>
      </w:r>
    </w:p>
    <w:p w14:paraId="618C8487">
      <w:pPr>
        <w:pStyle w:val="11"/>
        <w:numPr>
          <w:ilvl w:val="2"/>
          <w:numId w:val="13"/>
        </w:numPr>
        <w:tabs>
          <w:tab w:val="left" w:pos="1061"/>
        </w:tabs>
        <w:spacing w:before="0" w:after="0" w:line="307" w:lineRule="exact"/>
        <w:ind w:left="1060" w:right="0" w:hanging="360"/>
        <w:jc w:val="left"/>
        <w:rPr>
          <w:b/>
          <w:sz w:val="24"/>
        </w:rPr>
      </w:pPr>
      <w:r>
        <w:rPr>
          <w:sz w:val="24"/>
        </w:rPr>
        <w:t>客户有诉求时，应在 24 小时内做出响应。</w:t>
      </w:r>
      <w:r>
        <w:rPr>
          <w:b/>
          <w:w w:val="99"/>
          <w:sz w:val="24"/>
        </w:rPr>
        <w:t xml:space="preserve"> </w:t>
      </w:r>
    </w:p>
    <w:p w14:paraId="74D78177">
      <w:pPr>
        <w:pStyle w:val="5"/>
        <w:spacing w:before="1"/>
        <w:ind w:left="0"/>
        <w:rPr>
          <w:b/>
          <w:sz w:val="34"/>
        </w:rPr>
      </w:pPr>
    </w:p>
    <w:p w14:paraId="6E438D9D">
      <w:pPr>
        <w:pStyle w:val="3"/>
        <w:numPr>
          <w:ilvl w:val="1"/>
          <w:numId w:val="13"/>
        </w:numPr>
        <w:tabs>
          <w:tab w:val="left" w:pos="715"/>
        </w:tabs>
        <w:spacing w:before="0" w:after="0" w:line="240" w:lineRule="auto"/>
        <w:ind w:left="714" w:right="0" w:hanging="494"/>
        <w:jc w:val="left"/>
        <w:rPr>
          <w:b w:val="0"/>
          <w:sz w:val="24"/>
        </w:rPr>
      </w:pPr>
      <w:bookmarkStart w:id="35" w:name="_bookmark21"/>
      <w:bookmarkEnd w:id="35"/>
      <w:bookmarkStart w:id="36" w:name="_bookmark21"/>
      <w:bookmarkEnd w:id="36"/>
      <w:r>
        <w:t>售后责任</w:t>
      </w:r>
      <w:r>
        <w:rPr>
          <w:b w:val="0"/>
          <w:sz w:val="24"/>
        </w:rPr>
        <w:t xml:space="preserve"> </w:t>
      </w:r>
    </w:p>
    <w:p w14:paraId="1AB3DCAB">
      <w:pPr>
        <w:pStyle w:val="5"/>
        <w:spacing w:before="7"/>
        <w:ind w:left="0"/>
        <w:rPr>
          <w:sz w:val="33"/>
        </w:rPr>
      </w:pPr>
    </w:p>
    <w:p w14:paraId="4D023BCD">
      <w:pPr>
        <w:pStyle w:val="5"/>
        <w:spacing w:before="1" w:line="304" w:lineRule="auto"/>
        <w:ind w:right="357" w:firstLine="479"/>
      </w:pPr>
      <w:r>
        <w:rPr>
          <w:spacing w:val="-11"/>
        </w:rPr>
        <w:t>公司郑重承诺，如果公司产品出现质量问题，在经过公司与有关部门共同调</w:t>
      </w:r>
      <w:r>
        <w:rPr>
          <w:spacing w:val="-7"/>
        </w:rPr>
        <w:t>查以后证实确实是公司责任时，公司将严格按《产品质量法》等相应的法律法规</w:t>
      </w:r>
    </w:p>
    <w:p w14:paraId="4A163575">
      <w:pPr>
        <w:spacing w:after="0" w:line="304" w:lineRule="auto"/>
        <w:sectPr>
          <w:pgSz w:w="11910" w:h="16840"/>
          <w:pgMar w:top="1420" w:right="1440" w:bottom="1260" w:left="1580" w:header="879" w:footer="1062" w:gutter="0"/>
          <w:cols w:space="720" w:num="1"/>
        </w:sectPr>
      </w:pPr>
    </w:p>
    <w:p w14:paraId="2F7C6E01">
      <w:pPr>
        <w:pStyle w:val="5"/>
        <w:spacing w:before="56"/>
      </w:pPr>
      <w:r>
        <w:t xml:space="preserve">执行，并向用户致以诚挚的歉意。 </w:t>
      </w:r>
    </w:p>
    <w:p w14:paraId="40283B28">
      <w:pPr>
        <w:pStyle w:val="5"/>
        <w:spacing w:before="82" w:line="304" w:lineRule="auto"/>
        <w:ind w:right="354" w:firstLine="479"/>
        <w:jc w:val="both"/>
      </w:pPr>
      <w:r>
        <w:rPr>
          <w:spacing w:val="-22"/>
        </w:rPr>
        <w:t xml:space="preserve">公司制订了《顾客满意度测量程序》等工作流程，建立完善的快速处理机制， </w:t>
      </w:r>
      <w:r>
        <w:rPr>
          <w:spacing w:val="-6"/>
        </w:rPr>
        <w:t>确保用户抱怨和投诉及时有效地得到解决，积累和分析用户抱怨和投诉，用于公</w:t>
      </w:r>
      <w:r>
        <w:t xml:space="preserve">司产品和服务质量的持续改进。 </w:t>
      </w:r>
    </w:p>
    <w:p w14:paraId="516017E2">
      <w:pPr>
        <w:pStyle w:val="5"/>
        <w:spacing w:line="307" w:lineRule="exact"/>
        <w:ind w:left="700"/>
      </w:pPr>
      <w:r>
        <w:t>公司设立售后服务组，每天提供咨询服务，品质部在收到客户投诉反馈后 4</w:t>
      </w:r>
    </w:p>
    <w:p w14:paraId="010C8F02">
      <w:pPr>
        <w:pStyle w:val="5"/>
        <w:spacing w:before="81"/>
      </w:pPr>
      <w:r>
        <w:t xml:space="preserve">小时内做出回应，24 小时内为用户提供合理范围内的服务和解决方案。 </w:t>
      </w:r>
    </w:p>
    <w:p w14:paraId="6F3F00BE">
      <w:pPr>
        <w:pStyle w:val="5"/>
        <w:spacing w:before="45"/>
      </w:pPr>
      <w:r>
        <w:t xml:space="preserve"> </w:t>
      </w:r>
    </w:p>
    <w:p w14:paraId="2C535B55">
      <w:pPr>
        <w:pStyle w:val="2"/>
        <w:tabs>
          <w:tab w:val="left" w:pos="4039"/>
        </w:tabs>
        <w:spacing w:before="110"/>
      </w:pPr>
      <w:bookmarkStart w:id="37" w:name="_bookmark22"/>
      <w:bookmarkEnd w:id="37"/>
      <w:r>
        <w:t>第六章</w:t>
      </w:r>
      <w:r>
        <w:tab/>
      </w:r>
      <w:r>
        <w:t>质量风险管理</w:t>
      </w:r>
      <w:r>
        <w:rPr>
          <w:w w:val="98"/>
        </w:rPr>
        <w:t xml:space="preserve"> </w:t>
      </w:r>
    </w:p>
    <w:p w14:paraId="7543C867">
      <w:pPr>
        <w:pStyle w:val="5"/>
        <w:spacing w:before="11"/>
        <w:ind w:left="0"/>
        <w:rPr>
          <w:b/>
          <w:sz w:val="13"/>
        </w:rPr>
      </w:pPr>
    </w:p>
    <w:p w14:paraId="69059EA0">
      <w:pPr>
        <w:pStyle w:val="3"/>
        <w:numPr>
          <w:ilvl w:val="1"/>
          <w:numId w:val="14"/>
        </w:numPr>
        <w:tabs>
          <w:tab w:val="left" w:pos="715"/>
        </w:tabs>
        <w:spacing w:before="62" w:after="0" w:line="240" w:lineRule="auto"/>
        <w:ind w:left="714" w:right="0" w:hanging="494"/>
        <w:jc w:val="left"/>
      </w:pPr>
      <w:bookmarkStart w:id="38" w:name="_bookmark23"/>
      <w:bookmarkEnd w:id="38"/>
      <w:bookmarkStart w:id="39" w:name="_bookmark23"/>
      <w:bookmarkEnd w:id="39"/>
      <w:r>
        <w:t>质量投诉</w:t>
      </w:r>
      <w:r>
        <w:rPr>
          <w:w w:val="99"/>
        </w:rPr>
        <w:t xml:space="preserve"> </w:t>
      </w:r>
    </w:p>
    <w:p w14:paraId="55B34FB3">
      <w:pPr>
        <w:pStyle w:val="5"/>
        <w:spacing w:before="173" w:line="304" w:lineRule="auto"/>
        <w:ind w:right="357" w:firstLine="479"/>
        <w:jc w:val="both"/>
      </w:pPr>
      <w:r>
        <w:rPr>
          <w:spacing w:val="-6"/>
        </w:rPr>
        <w:t>公司建立了顾客信息查询、反馈和投诉的沟通渠道，明确顾客“对接”方式</w:t>
      </w:r>
      <w:r>
        <w:rPr>
          <w:spacing w:val="-4"/>
        </w:rPr>
        <w:t>的要求，并确定相关人员制定方法和措施，确保顾客满意并超出“期望”。公司</w:t>
      </w:r>
      <w:r>
        <w:rPr>
          <w:spacing w:val="-13"/>
        </w:rPr>
        <w:t>制订了《顾客满意度测量程序》，明确产品质量、客户服务、营销管理等各方面</w:t>
      </w:r>
      <w:r>
        <w:rPr>
          <w:spacing w:val="-17"/>
        </w:rPr>
        <w:t>投诉的处理过程及公司领导对投诉的督办处理过程。由品质部门组织对“顾客的</w:t>
      </w:r>
      <w:r>
        <w:rPr>
          <w:spacing w:val="-10"/>
        </w:rPr>
        <w:t>各类投诉”信息进行调查、分析、处理，及时向顾客反馈信息。同时召集相关人</w:t>
      </w:r>
      <w:r>
        <w:t xml:space="preserve">员落实改进方案和具体措施，明确责任部门和责任人。 </w:t>
      </w:r>
    </w:p>
    <w:p w14:paraId="2C3494B9">
      <w:pPr>
        <w:pStyle w:val="5"/>
        <w:spacing w:line="304" w:lineRule="auto"/>
        <w:ind w:right="356" w:firstLine="479"/>
        <w:jc w:val="both"/>
      </w:pPr>
      <w:r>
        <w:rPr>
          <w:spacing w:val="-6"/>
        </w:rPr>
        <w:t>售后服务组负责客户投诉建议接收工作，填写《用户信息反馈单》将问题反</w:t>
      </w:r>
      <w:r>
        <w:rPr>
          <w:spacing w:val="-10"/>
        </w:rPr>
        <w:t>馈给品质部，品质部组织生产部等相关部门对客户投诉内容进行追溯，查明投诉</w:t>
      </w:r>
      <w:r>
        <w:rPr>
          <w:spacing w:val="-11"/>
        </w:rPr>
        <w:t>产品的型号、批号、生产日期，找出产品出货前相关品质检验记录，分析问题产</w:t>
      </w:r>
      <w:r>
        <w:rPr>
          <w:spacing w:val="-10"/>
        </w:rPr>
        <w:t>生原因，找出解决问题的方案和预防措施，确定责任部门和人员，并落实执行此</w:t>
      </w:r>
      <w:r>
        <w:t xml:space="preserve">项工作。 </w:t>
      </w:r>
    </w:p>
    <w:p w14:paraId="05C33B13">
      <w:pPr>
        <w:pStyle w:val="5"/>
        <w:spacing w:line="304" w:lineRule="auto"/>
        <w:ind w:right="239" w:firstLine="479"/>
      </w:pPr>
      <w:r>
        <w:rPr>
          <w:spacing w:val="-5"/>
        </w:rPr>
        <w:t>品质部每月根据客户投诉具体情况进行分析，形成客户投诉分析报告。如果</w:t>
      </w:r>
      <w:r>
        <w:rPr>
          <w:spacing w:val="-16"/>
        </w:rPr>
        <w:t xml:space="preserve">经过判定此类客户投诉属于易发生的投诉，则应该编写制定改进措施，进行通报， </w:t>
      </w:r>
      <w:r>
        <w:rPr>
          <w:spacing w:val="-6"/>
        </w:rPr>
        <w:t>以防止类似的投诉再次发生。同时为了减少客户投诉和抱怨，公司对服务人员不</w:t>
      </w:r>
      <w:r>
        <w:rPr>
          <w:spacing w:val="-7"/>
        </w:rPr>
        <w:t xml:space="preserve">定期进行专业知识培训，加强服务人员的服务意识和专业素养，提高服务质量， </w:t>
      </w:r>
      <w:r>
        <w:t xml:space="preserve">帮助他们高效解决顾客投诉和抱怨问题，提高顾客的满意度。 </w:t>
      </w:r>
    </w:p>
    <w:p w14:paraId="0107344E">
      <w:pPr>
        <w:pStyle w:val="3"/>
        <w:numPr>
          <w:ilvl w:val="1"/>
          <w:numId w:val="14"/>
        </w:numPr>
        <w:tabs>
          <w:tab w:val="left" w:pos="715"/>
        </w:tabs>
        <w:spacing w:before="84" w:after="0" w:line="240" w:lineRule="auto"/>
        <w:ind w:left="714" w:right="0" w:hanging="494"/>
        <w:jc w:val="left"/>
      </w:pPr>
      <w:bookmarkStart w:id="40" w:name="_bookmark24"/>
      <w:bookmarkEnd w:id="40"/>
      <w:bookmarkStart w:id="41" w:name="_bookmark24"/>
      <w:bookmarkEnd w:id="41"/>
      <w:r>
        <w:t>质量风险监测</w:t>
      </w:r>
      <w:r>
        <w:rPr>
          <w:w w:val="99"/>
        </w:rPr>
        <w:t xml:space="preserve"> </w:t>
      </w:r>
    </w:p>
    <w:p w14:paraId="77389295">
      <w:pPr>
        <w:pStyle w:val="5"/>
        <w:spacing w:before="10"/>
        <w:ind w:left="0"/>
        <w:rPr>
          <w:b/>
          <w:sz w:val="20"/>
        </w:rPr>
      </w:pPr>
    </w:p>
    <w:p w14:paraId="7F1DE710">
      <w:pPr>
        <w:pStyle w:val="11"/>
        <w:numPr>
          <w:ilvl w:val="2"/>
          <w:numId w:val="14"/>
        </w:numPr>
        <w:tabs>
          <w:tab w:val="left" w:pos="998"/>
        </w:tabs>
        <w:spacing w:before="0" w:after="0" w:line="240" w:lineRule="auto"/>
        <w:ind w:left="998" w:right="0" w:hanging="778"/>
        <w:jc w:val="left"/>
        <w:rPr>
          <w:b/>
          <w:sz w:val="28"/>
        </w:rPr>
      </w:pPr>
      <w:r>
        <w:rPr>
          <w:b/>
          <w:sz w:val="28"/>
        </w:rPr>
        <w:t>质量控制点的管控</w:t>
      </w:r>
      <w:r>
        <w:rPr>
          <w:b/>
          <w:w w:val="99"/>
          <w:sz w:val="28"/>
        </w:rPr>
        <w:t xml:space="preserve"> </w:t>
      </w:r>
    </w:p>
    <w:p w14:paraId="01FC7443">
      <w:pPr>
        <w:pStyle w:val="5"/>
        <w:spacing w:before="173" w:line="304" w:lineRule="auto"/>
        <w:ind w:right="357" w:firstLine="479"/>
        <w:jc w:val="both"/>
      </w:pPr>
      <w:r>
        <w:rPr>
          <w:spacing w:val="-5"/>
        </w:rPr>
        <w:t>公司对产品质量关键过程存在的风险进行重点控制并采取措施和方法，实行</w:t>
      </w:r>
      <w:r>
        <w:rPr>
          <w:spacing w:val="-8"/>
        </w:rPr>
        <w:t>全过程质量管理，将质量风险控制在工序之前，确保不合格品不出厂。通过对质量关键控制点的人员、设备、物料、环境、测试、作业指导等进行有效的策划使</w:t>
      </w:r>
      <w:r>
        <w:t xml:space="preserve">得产品质量关键控制点处于有效的可控范围之内。 </w:t>
      </w:r>
    </w:p>
    <w:p w14:paraId="22258451">
      <w:pPr>
        <w:pStyle w:val="11"/>
        <w:numPr>
          <w:ilvl w:val="2"/>
          <w:numId w:val="14"/>
        </w:numPr>
        <w:tabs>
          <w:tab w:val="left" w:pos="929"/>
        </w:tabs>
        <w:spacing w:before="90" w:after="0" w:line="240" w:lineRule="auto"/>
        <w:ind w:left="928" w:right="0" w:hanging="708"/>
        <w:jc w:val="left"/>
        <w:rPr>
          <w:b/>
          <w:sz w:val="28"/>
        </w:rPr>
      </w:pPr>
      <w:r>
        <w:rPr>
          <w:b/>
          <w:spacing w:val="-1"/>
          <w:sz w:val="28"/>
        </w:rPr>
        <w:t>建立有效的质量管控机制</w:t>
      </w:r>
      <w:r>
        <w:rPr>
          <w:b/>
          <w:spacing w:val="-1"/>
          <w:w w:val="99"/>
          <w:sz w:val="28"/>
        </w:rPr>
        <w:t xml:space="preserve"> </w:t>
      </w:r>
    </w:p>
    <w:p w14:paraId="46F8F389">
      <w:pPr>
        <w:pStyle w:val="5"/>
        <w:spacing w:before="173"/>
        <w:ind w:left="700"/>
      </w:pPr>
      <w:r>
        <w:t>在设计开发阶段，考虑失效所带来的潜在后果，采用先进的试样手段，对样</w:t>
      </w:r>
    </w:p>
    <w:p w14:paraId="7B9D12F6">
      <w:pPr>
        <w:spacing w:after="0"/>
        <w:sectPr>
          <w:pgSz w:w="11910" w:h="16840"/>
          <w:pgMar w:top="1420" w:right="1440" w:bottom="1260" w:left="1580" w:header="879" w:footer="1062" w:gutter="0"/>
          <w:cols w:space="720" w:num="1"/>
        </w:sectPr>
      </w:pPr>
    </w:p>
    <w:p w14:paraId="06E01DA5">
      <w:pPr>
        <w:pStyle w:val="5"/>
        <w:spacing w:before="56" w:line="304" w:lineRule="auto"/>
        <w:ind w:right="116"/>
      </w:pPr>
      <w:r>
        <w:rPr>
          <w:spacing w:val="-6"/>
        </w:rPr>
        <w:t xml:space="preserve">品进行新品成品评价试验和验证；在产品生产阶段，生产关键过程采用自动化设 </w:t>
      </w:r>
      <w:r>
        <w:rPr>
          <w:spacing w:val="-9"/>
        </w:rPr>
        <w:t>备加工、在线自动检测技术，公司制定各工序作业指导书，原</w:t>
      </w:r>
      <w:r>
        <w:t>（辅</w:t>
      </w:r>
      <w:r>
        <w:rPr>
          <w:spacing w:val="-15"/>
        </w:rPr>
        <w:t>）</w:t>
      </w:r>
      <w:r>
        <w:rPr>
          <w:spacing w:val="-4"/>
        </w:rPr>
        <w:t xml:space="preserve">材料、外购 </w:t>
      </w:r>
      <w:r>
        <w:rPr>
          <w:spacing w:val="-10"/>
        </w:rPr>
        <w:t xml:space="preserve">外协件、在制品和成品检验标准，实施标准化作业；对相关的生产过程、工艺纪 </w:t>
      </w:r>
      <w:r>
        <w:rPr>
          <w:spacing w:val="-17"/>
        </w:rPr>
        <w:t>律执行情况进行监督检查，并对关键控制点发现的问题及时进行整改并持续改进。</w:t>
      </w:r>
      <w:r>
        <w:t xml:space="preserve"> </w:t>
      </w:r>
    </w:p>
    <w:p w14:paraId="5B3A4BDB">
      <w:pPr>
        <w:pStyle w:val="11"/>
        <w:numPr>
          <w:ilvl w:val="2"/>
          <w:numId w:val="14"/>
        </w:numPr>
        <w:tabs>
          <w:tab w:val="left" w:pos="998"/>
        </w:tabs>
        <w:spacing w:before="90" w:after="0" w:line="240" w:lineRule="auto"/>
        <w:ind w:left="998" w:right="0" w:hanging="778"/>
        <w:jc w:val="left"/>
        <w:rPr>
          <w:b/>
          <w:sz w:val="28"/>
        </w:rPr>
      </w:pPr>
      <w:r>
        <w:rPr>
          <w:b/>
          <w:sz w:val="28"/>
        </w:rPr>
        <w:t>应急管理</w:t>
      </w:r>
      <w:r>
        <w:rPr>
          <w:b/>
          <w:w w:val="99"/>
          <w:sz w:val="28"/>
        </w:rPr>
        <w:t xml:space="preserve"> </w:t>
      </w:r>
    </w:p>
    <w:p w14:paraId="642B6A9C">
      <w:pPr>
        <w:pStyle w:val="5"/>
        <w:spacing w:before="174" w:line="304" w:lineRule="auto"/>
        <w:ind w:right="356" w:firstLine="479"/>
        <w:jc w:val="both"/>
      </w:pPr>
      <w:r>
        <w:rPr>
          <w:spacing w:val="-15"/>
        </w:rPr>
        <w:t>公司制定了《不合品控制程序》</w:t>
      </w:r>
      <w:r>
        <w:rPr>
          <w:spacing w:val="-39"/>
        </w:rPr>
        <w:t>、《纠正</w:t>
      </w:r>
      <w:r>
        <w:t>/</w:t>
      </w:r>
      <w:r>
        <w:rPr>
          <w:spacing w:val="-13"/>
        </w:rPr>
        <w:t>预防措施控制程序》，对生产制造过</w:t>
      </w:r>
      <w:r>
        <w:rPr>
          <w:spacing w:val="-9"/>
        </w:rPr>
        <w:t>程中出现不合格品、原辅材料质量事故、过程质量事故、市场投诉质量事故等情</w:t>
      </w:r>
      <w:r>
        <w:rPr>
          <w:spacing w:val="-6"/>
        </w:rPr>
        <w:t>况的处理流程和要求进行了明确规定，确保异常信息传递及时、准确、快捷，及</w:t>
      </w:r>
      <w:r>
        <w:rPr>
          <w:spacing w:val="-7"/>
        </w:rPr>
        <w:t>时对事故进行认真分析，找出原因，积极采取补救及纠正措施，并进行责任追究</w:t>
      </w:r>
      <w:r>
        <w:t xml:space="preserve">和处理，杜绝事故再次发生。 </w:t>
      </w:r>
    </w:p>
    <w:p w14:paraId="1E6A7385">
      <w:pPr>
        <w:pStyle w:val="5"/>
        <w:spacing w:line="304" w:lineRule="auto"/>
        <w:ind w:right="116" w:firstLine="479"/>
      </w:pPr>
      <w:r>
        <w:rPr>
          <w:spacing w:val="-14"/>
        </w:rPr>
        <w:t>同时公司制定了《火灾、爆炸事故专项应急预案》</w:t>
      </w:r>
      <w:r>
        <w:rPr>
          <w:spacing w:val="-16"/>
        </w:rPr>
        <w:t xml:space="preserve">、《机械伤害事故专项应急 </w:t>
      </w:r>
      <w:r>
        <w:rPr>
          <w:spacing w:val="-25"/>
        </w:rPr>
        <w:t>处理预案》、《触电事故专项应急处理预案》、《自然灾害事故专项应急处理预案》</w:t>
      </w:r>
      <w:r>
        <w:rPr>
          <w:spacing w:val="-26"/>
        </w:rPr>
        <w:t xml:space="preserve">等专项应急预案，编制了《应急准备与响应管理程序》，每年进行应急演练，在 </w:t>
      </w:r>
      <w:r>
        <w:rPr>
          <w:spacing w:val="-27"/>
        </w:rPr>
        <w:t>演练前对相关人员进行的演练知识的培训，提高公司员工对突发事故的应急能力。</w:t>
      </w:r>
      <w:r>
        <w:t xml:space="preserve"> </w:t>
      </w:r>
    </w:p>
    <w:p w14:paraId="21EE4A4F">
      <w:pPr>
        <w:spacing w:before="61"/>
        <w:ind w:left="220" w:right="0" w:firstLine="0"/>
        <w:jc w:val="left"/>
        <w:rPr>
          <w:sz w:val="32"/>
        </w:rPr>
      </w:pPr>
      <w:r>
        <w:rPr>
          <w:w w:val="99"/>
          <w:sz w:val="32"/>
        </w:rPr>
        <w:t xml:space="preserve"> </w:t>
      </w:r>
    </w:p>
    <w:p w14:paraId="7BAAA9F9">
      <w:pPr>
        <w:spacing w:before="214"/>
        <w:ind w:left="220" w:right="0" w:firstLine="0"/>
        <w:jc w:val="left"/>
        <w:rPr>
          <w:sz w:val="32"/>
        </w:rPr>
      </w:pPr>
      <w:r>
        <w:rPr>
          <w:w w:val="99"/>
          <w:sz w:val="32"/>
        </w:rPr>
        <w:t xml:space="preserve"> </w:t>
      </w:r>
    </w:p>
    <w:p w14:paraId="450FE929">
      <w:pPr>
        <w:spacing w:before="214"/>
        <w:ind w:left="220" w:right="0" w:firstLine="0"/>
        <w:jc w:val="left"/>
        <w:rPr>
          <w:sz w:val="32"/>
        </w:rPr>
      </w:pPr>
      <w:r>
        <w:rPr>
          <w:w w:val="99"/>
          <w:sz w:val="32"/>
        </w:rPr>
        <w:t xml:space="preserve"> </w:t>
      </w:r>
    </w:p>
    <w:p w14:paraId="1EEAC173">
      <w:pPr>
        <w:spacing w:before="214"/>
        <w:ind w:left="220" w:right="0" w:firstLine="0"/>
        <w:jc w:val="left"/>
        <w:rPr>
          <w:sz w:val="32"/>
        </w:rPr>
      </w:pPr>
      <w:r>
        <w:rPr>
          <w:w w:val="99"/>
          <w:sz w:val="32"/>
        </w:rPr>
        <w:t xml:space="preserve"> </w:t>
      </w:r>
    </w:p>
    <w:p w14:paraId="7D76E6FC">
      <w:pPr>
        <w:spacing w:before="214"/>
        <w:ind w:left="220" w:right="0" w:firstLine="0"/>
        <w:jc w:val="left"/>
        <w:rPr>
          <w:sz w:val="32"/>
        </w:rPr>
      </w:pPr>
      <w:r>
        <w:rPr>
          <w:w w:val="99"/>
          <w:sz w:val="32"/>
        </w:rPr>
        <w:t xml:space="preserve"> </w:t>
      </w:r>
    </w:p>
    <w:p w14:paraId="5B151D75">
      <w:pPr>
        <w:spacing w:before="214"/>
        <w:ind w:left="220" w:right="0" w:firstLine="0"/>
        <w:jc w:val="left"/>
        <w:rPr>
          <w:sz w:val="32"/>
        </w:rPr>
      </w:pPr>
      <w:r>
        <w:rPr>
          <w:w w:val="99"/>
          <w:sz w:val="32"/>
        </w:rPr>
        <w:t xml:space="preserve"> </w:t>
      </w:r>
    </w:p>
    <w:p w14:paraId="58F9B700">
      <w:pPr>
        <w:spacing w:before="214"/>
        <w:ind w:left="220" w:right="0" w:firstLine="0"/>
        <w:jc w:val="left"/>
        <w:rPr>
          <w:sz w:val="32"/>
        </w:rPr>
      </w:pPr>
      <w:r>
        <w:rPr>
          <w:w w:val="99"/>
          <w:sz w:val="32"/>
        </w:rPr>
        <w:t xml:space="preserve"> </w:t>
      </w:r>
    </w:p>
    <w:p w14:paraId="68D582CB">
      <w:pPr>
        <w:spacing w:before="214"/>
        <w:ind w:left="220" w:right="0" w:firstLine="0"/>
        <w:jc w:val="left"/>
        <w:rPr>
          <w:sz w:val="32"/>
        </w:rPr>
      </w:pPr>
      <w:r>
        <w:rPr>
          <w:w w:val="99"/>
          <w:sz w:val="32"/>
        </w:rPr>
        <w:t xml:space="preserve"> </w:t>
      </w:r>
    </w:p>
    <w:p w14:paraId="3A2B2E69">
      <w:pPr>
        <w:spacing w:before="215"/>
        <w:ind w:left="220" w:right="0" w:firstLine="0"/>
        <w:jc w:val="left"/>
        <w:rPr>
          <w:sz w:val="32"/>
        </w:rPr>
      </w:pPr>
      <w:r>
        <w:rPr>
          <w:w w:val="99"/>
          <w:sz w:val="32"/>
        </w:rPr>
        <w:t xml:space="preserve"> </w:t>
      </w:r>
    </w:p>
    <w:p w14:paraId="21547DBA">
      <w:pPr>
        <w:spacing w:before="214"/>
        <w:ind w:left="220" w:right="0" w:firstLine="0"/>
        <w:jc w:val="left"/>
        <w:rPr>
          <w:sz w:val="32"/>
        </w:rPr>
      </w:pPr>
      <w:r>
        <w:rPr>
          <w:w w:val="99"/>
          <w:sz w:val="32"/>
        </w:rPr>
        <w:t xml:space="preserve"> </w:t>
      </w:r>
    </w:p>
    <w:p w14:paraId="3415A5F4">
      <w:pPr>
        <w:spacing w:before="214"/>
        <w:ind w:left="220" w:right="0" w:firstLine="0"/>
        <w:jc w:val="left"/>
        <w:rPr>
          <w:sz w:val="32"/>
        </w:rPr>
      </w:pPr>
      <w:r>
        <w:rPr>
          <w:w w:val="99"/>
          <w:sz w:val="32"/>
        </w:rPr>
        <w:t xml:space="preserve"> </w:t>
      </w:r>
    </w:p>
    <w:p w14:paraId="7F3260A1">
      <w:pPr>
        <w:spacing w:before="214"/>
        <w:ind w:left="220" w:right="0" w:firstLine="0"/>
        <w:jc w:val="left"/>
        <w:rPr>
          <w:sz w:val="32"/>
        </w:rPr>
      </w:pPr>
      <w:r>
        <w:rPr>
          <w:w w:val="99"/>
          <w:sz w:val="32"/>
        </w:rPr>
        <w:t xml:space="preserve"> </w:t>
      </w:r>
    </w:p>
    <w:p w14:paraId="234DFF0B">
      <w:pPr>
        <w:spacing w:before="213"/>
        <w:ind w:left="220" w:right="0" w:firstLine="0"/>
        <w:jc w:val="left"/>
        <w:rPr>
          <w:sz w:val="32"/>
        </w:rPr>
      </w:pPr>
      <w:r>
        <w:rPr>
          <w:w w:val="99"/>
          <w:sz w:val="32"/>
        </w:rPr>
        <w:t xml:space="preserve"> </w:t>
      </w:r>
    </w:p>
    <w:p w14:paraId="2F0BF0AB">
      <w:pPr>
        <w:spacing w:after="0"/>
        <w:jc w:val="left"/>
        <w:rPr>
          <w:sz w:val="32"/>
        </w:rPr>
        <w:sectPr>
          <w:pgSz w:w="11910" w:h="16840"/>
          <w:pgMar w:top="1420" w:right="1440" w:bottom="1260" w:left="1580" w:header="879" w:footer="1062" w:gutter="0"/>
          <w:cols w:space="720" w:num="1"/>
        </w:sectPr>
      </w:pPr>
    </w:p>
    <w:p w14:paraId="2724ADFA">
      <w:pPr>
        <w:pStyle w:val="2"/>
        <w:spacing w:before="123"/>
        <w:ind w:left="4051"/>
      </w:pPr>
      <w:bookmarkStart w:id="42" w:name="_bookmark25"/>
      <w:bookmarkEnd w:id="42"/>
      <w:r>
        <w:t>结语</w:t>
      </w:r>
      <w:r>
        <w:rPr>
          <w:w w:val="98"/>
        </w:rPr>
        <w:t xml:space="preserve"> </w:t>
      </w:r>
    </w:p>
    <w:p w14:paraId="2AC92C70">
      <w:pPr>
        <w:pStyle w:val="5"/>
        <w:spacing w:before="147" w:line="302" w:lineRule="auto"/>
        <w:ind w:right="241" w:firstLine="479"/>
      </w:pPr>
      <w:r>
        <w:rPr>
          <w:spacing w:val="-18"/>
        </w:rPr>
        <w:t xml:space="preserve">质量是企业的生命，信用是经营的基准，公司坚持高标准履行质量主体责任， </w:t>
      </w:r>
      <w:r>
        <w:t xml:space="preserve">认真践行企业的核心价值观，使公司保持卓越经营和可持续发展。 </w:t>
      </w:r>
    </w:p>
    <w:p w14:paraId="566E53BC">
      <w:pPr>
        <w:pStyle w:val="5"/>
        <w:spacing w:before="5" w:line="302" w:lineRule="auto"/>
        <w:ind w:right="357" w:firstLine="479"/>
        <w:jc w:val="both"/>
      </w:pPr>
      <w:r>
        <w:rPr>
          <w:spacing w:val="-7"/>
        </w:rPr>
        <w:t>公司坚持全面质量管理，利用过程管理手段，稳步落实质量管理工作，使产</w:t>
      </w:r>
      <w:r>
        <w:t xml:space="preserve">品质量水平得到显著提高。 </w:t>
      </w:r>
    </w:p>
    <w:p w14:paraId="5B9B7173">
      <w:pPr>
        <w:pStyle w:val="5"/>
        <w:spacing w:before="6" w:line="304" w:lineRule="auto"/>
        <w:ind w:right="357" w:firstLine="479"/>
        <w:jc w:val="both"/>
      </w:pPr>
      <w:r>
        <w:rPr>
          <w:spacing w:val="-7"/>
        </w:rPr>
        <w:t>公司持续改进质量管理体系，提高员工质量意识，深化质量控制手段，落实解决每个环节中存在的质量问题，持续提高产品质量水平、用户满意率，推动企</w:t>
      </w:r>
      <w:r>
        <w:t xml:space="preserve">业品牌建设。 </w:t>
      </w:r>
    </w:p>
    <w:p w14:paraId="22A213BD">
      <w:pPr>
        <w:pStyle w:val="5"/>
        <w:spacing w:line="304" w:lineRule="auto"/>
        <w:ind w:right="357" w:firstLine="479"/>
        <w:jc w:val="both"/>
      </w:pPr>
      <w:r>
        <w:rPr>
          <w:spacing w:val="-7"/>
        </w:rPr>
        <w:t>本公司承诺生产的产品符合法规、国家标准、行业标准和合同要求，并不断</w:t>
      </w:r>
      <w:r>
        <w:t xml:space="preserve">地满足用户需求，实现高品质的发展。 </w:t>
      </w:r>
    </w:p>
    <w:p w14:paraId="4F4CA738">
      <w:pPr>
        <w:pStyle w:val="5"/>
        <w:spacing w:line="269" w:lineRule="exact"/>
      </w:pPr>
      <w:r>
        <w:t xml:space="preserve"> </w:t>
      </w:r>
    </w:p>
    <w:p w14:paraId="577F21C7">
      <w:pPr>
        <w:pStyle w:val="5"/>
        <w:spacing w:before="1"/>
      </w:pPr>
      <w:r>
        <w:t xml:space="preserve">                                       </w:t>
      </w:r>
    </w:p>
    <w:sectPr>
      <w:pgSz w:w="11910" w:h="16840"/>
      <w:pgMar w:top="1420" w:right="1440" w:bottom="1260" w:left="1580" w:header="879" w:footer="106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38CA3">
    <w:pPr>
      <w:pStyle w:val="5"/>
      <w:spacing w:line="14" w:lineRule="auto"/>
      <w:ind w:left="0"/>
      <w:rPr>
        <w:sz w:val="20"/>
      </w:rPr>
    </w:pPr>
    <w:r>
      <mc:AlternateContent>
        <mc:Choice Requires="wpg">
          <w:drawing>
            <wp:anchor distT="0" distB="0" distL="114300" distR="114300" simplePos="0" relativeHeight="251663360" behindDoc="1" locked="0" layoutInCell="1" allowOverlap="1">
              <wp:simplePos x="0" y="0"/>
              <wp:positionH relativeFrom="page">
                <wp:posOffset>1124585</wp:posOffset>
              </wp:positionH>
              <wp:positionV relativeFrom="page">
                <wp:posOffset>9839960</wp:posOffset>
              </wp:positionV>
              <wp:extent cx="5312410" cy="56515"/>
              <wp:effectExtent l="0" t="0" r="2540" b="635"/>
              <wp:wrapNone/>
              <wp:docPr id="28" name="组合 3"/>
              <wp:cNvGraphicFramePr/>
              <a:graphic xmlns:a="http://schemas.openxmlformats.org/drawingml/2006/main">
                <a:graphicData uri="http://schemas.microsoft.com/office/word/2010/wordprocessingGroup">
                  <wpg:wgp>
                    <wpg:cNvGrpSpPr/>
                    <wpg:grpSpPr>
                      <a:xfrm>
                        <a:off x="0" y="0"/>
                        <a:ext cx="5312410" cy="56515"/>
                        <a:chOff x="1772" y="15496"/>
                        <a:chExt cx="8366" cy="89"/>
                      </a:xfrm>
                    </wpg:grpSpPr>
                    <wps:wsp>
                      <wps:cNvPr id="26" name="直线 4"/>
                      <wps:cNvCnPr/>
                      <wps:spPr>
                        <a:xfrm>
                          <a:off x="1772" y="15526"/>
                          <a:ext cx="8365" cy="0"/>
                        </a:xfrm>
                        <a:prstGeom prst="line">
                          <a:avLst/>
                        </a:prstGeom>
                        <a:ln w="38100" cap="flat" cmpd="sng">
                          <a:solidFill>
                            <a:srgbClr val="823A0A"/>
                          </a:solidFill>
                          <a:prstDash val="solid"/>
                          <a:headEnd type="none" w="med" len="med"/>
                          <a:tailEnd type="none" w="med" len="med"/>
                        </a:ln>
                      </wps:spPr>
                      <wps:bodyPr upright="1"/>
                    </wps:wsp>
                    <wps:wsp>
                      <wps:cNvPr id="27" name="直线 5"/>
                      <wps:cNvCnPr/>
                      <wps:spPr>
                        <a:xfrm>
                          <a:off x="1772" y="15578"/>
                          <a:ext cx="8365" cy="0"/>
                        </a:xfrm>
                        <a:prstGeom prst="line">
                          <a:avLst/>
                        </a:prstGeom>
                        <a:ln w="9144" cap="flat" cmpd="sng">
                          <a:solidFill>
                            <a:srgbClr val="823A0A"/>
                          </a:solidFill>
                          <a:prstDash val="solid"/>
                          <a:headEnd type="none" w="med" len="med"/>
                          <a:tailEnd type="none" w="med" len="med"/>
                        </a:ln>
                      </wps:spPr>
                      <wps:bodyPr upright="1"/>
                    </wps:wsp>
                  </wpg:wgp>
                </a:graphicData>
              </a:graphic>
            </wp:anchor>
          </w:drawing>
        </mc:Choice>
        <mc:Fallback>
          <w:pict>
            <v:group id="组合 3" o:spid="_x0000_s1026" o:spt="203" style="position:absolute;left:0pt;margin-left:88.55pt;margin-top:774.8pt;height:4.45pt;width:418.3pt;mso-position-horizontal-relative:page;mso-position-vertical-relative:page;z-index:-251653120;mso-width-relative:page;mso-height-relative:page;" coordorigin="1772,15496" coordsize="8366,89" o:gfxdata="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VDSoWdwAAAAOAQAADwAA&#10;AAAAAAABACAAAAAiAAAAZHJzL2Rvd25yZXYueG1sUEsBAhQAFAAAAAgAh07iQOJ0+N2EAgAAEgcA&#10;AA4AAAAAAAAAAQAgAAAAKwEAAGRycy9lMm9Eb2MueG1sUEsFBgAAAAAGAAYAWQEAACEGAAAAAA==&#10;">
              <o:lock v:ext="edit" aspectratio="f"/>
              <v:line id="直线 4" o:spid="_x0000_s1026" o:spt="20" style="position:absolute;left:1772;top:15526;height:0;width:8365;" filled="f" stroked="t" coordsize="21600,21600" o:gfxdata="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81RwIvQAA&#10;ANsAAAAPAAAAAAAAAAEAIAAAACIAAABkcnMvZG93bnJldi54bWxQSwECFAAUAAAACACHTuJAMy8F&#10;njsAAAA5AAAAEAAAAAAAAAABACAAAAAMAQAAZHJzL3NoYXBleG1sLnhtbFBLBQYAAAAABgAGAFsB&#10;AAC2AwAAAAA=&#10;">
                <v:fill on="f" focussize="0,0"/>
                <v:stroke weight="3pt" color="#823A0A" joinstyle="round"/>
                <v:imagedata o:title=""/>
                <o:lock v:ext="edit" aspectratio="f"/>
              </v:line>
              <v:line id="直线 5" o:spid="_x0000_s1026" o:spt="20" style="position:absolute;left:1772;top:15578;height:0;width:8365;" filled="f" stroked="t" coordsize="21600,21600" o:gfxdata="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5z0fK8AAAA&#10;2wAAAA8AAAAAAAAAAQAgAAAAIgAAAGRycy9kb3ducmV2LnhtbFBLAQIUABQAAAAIAIdO4kAzLwWe&#10;OwAAADkAAAAQAAAAAAAAAAEAIAAAAAsBAABkcnMvc2hhcGV4bWwueG1sUEsFBgAAAAAGAAYAWwEA&#10;ALUDAAAAAA==&#10;">
                <v:fill on="f" focussize="0,0"/>
                <v:stroke weight="0.72pt" color="#823A0A" joinstyle="round"/>
                <v:imagedata o:title=""/>
                <o:lock v:ext="edit" aspectratio="f"/>
              </v:line>
            </v:group>
          </w:pict>
        </mc:Fallback>
      </mc:AlternateContent>
    </w:r>
    <w:r>
      <mc:AlternateContent>
        <mc:Choice Requires="wps">
          <w:drawing>
            <wp:anchor distT="0" distB="0" distL="114300" distR="114300" simplePos="0" relativeHeight="251663360" behindDoc="1" locked="0" layoutInCell="1" allowOverlap="1">
              <wp:simplePos x="0" y="0"/>
              <wp:positionH relativeFrom="page">
                <wp:posOffset>1130300</wp:posOffset>
              </wp:positionH>
              <wp:positionV relativeFrom="page">
                <wp:posOffset>9912985</wp:posOffset>
              </wp:positionV>
              <wp:extent cx="1054100" cy="144780"/>
              <wp:effectExtent l="0" t="0" r="0" b="0"/>
              <wp:wrapNone/>
              <wp:docPr id="29" name="文本框 6"/>
              <wp:cNvGraphicFramePr/>
              <a:graphic xmlns:a="http://schemas.openxmlformats.org/drawingml/2006/main">
                <a:graphicData uri="http://schemas.microsoft.com/office/word/2010/wordprocessingShape">
                  <wps:wsp>
                    <wps:cNvSpPr txBox="1"/>
                    <wps:spPr>
                      <a:xfrm>
                        <a:off x="0" y="0"/>
                        <a:ext cx="1054100" cy="144780"/>
                      </a:xfrm>
                      <a:prstGeom prst="rect">
                        <a:avLst/>
                      </a:prstGeom>
                      <a:noFill/>
                      <a:ln>
                        <a:noFill/>
                      </a:ln>
                    </wps:spPr>
                    <wps:txbx>
                      <w:txbxContent>
                        <w:p w14:paraId="11B95D28">
                          <w:pPr>
                            <w:spacing w:before="0" w:line="228" w:lineRule="exact"/>
                            <w:ind w:left="20" w:right="0" w:firstLine="0"/>
                            <w:jc w:val="left"/>
                            <w:rPr>
                              <w:rFonts w:hint="eastAsia" w:ascii="等线 Light" w:eastAsia="等线 Light"/>
                              <w:b w:val="0"/>
                              <w:sz w:val="18"/>
                            </w:rPr>
                          </w:pPr>
                          <w:r>
                            <w:rPr>
                              <w:rFonts w:hint="eastAsia" w:ascii="等线 Light" w:eastAsia="等线 Light"/>
                              <w:b w:val="0"/>
                              <w:sz w:val="18"/>
                            </w:rPr>
                            <w:t>建德市旋具有限公司</w:t>
                          </w:r>
                        </w:p>
                      </w:txbxContent>
                    </wps:txbx>
                    <wps:bodyPr lIns="0" tIns="0" rIns="0" bIns="0" upright="1"/>
                  </wps:wsp>
                </a:graphicData>
              </a:graphic>
            </wp:anchor>
          </w:drawing>
        </mc:Choice>
        <mc:Fallback>
          <w:pict>
            <v:shape id="文本框 6" o:spid="_x0000_s1026" o:spt="202" type="#_x0000_t202" style="position:absolute;left:0pt;margin-left:89pt;margin-top:780.55pt;height:11.4pt;width:83pt;mso-position-horizontal-relative:page;mso-position-vertical-relative:page;z-index:-251653120;mso-width-relative:page;mso-height-relative:page;" filled="f" stroked="f" coordsize="21600,21600" o:gfxdata="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ANiGCrZAAAADQEAAA8AAAAAAAAAAQAgAAAAIgAAAGRycy9kb3ducmV2LnhtbFBL&#10;AQIUABQAAAAIAIdO4kCRJS0avAEAAHMDAAAOAAAAAAAAAAEAIAAAACgBAABkcnMvZTJvRG9jLnht&#10;bFBLBQYAAAAABgAGAFkBAABWBQAAAAA=&#10;">
              <v:fill on="f" focussize="0,0"/>
              <v:stroke on="f"/>
              <v:imagedata o:title=""/>
              <o:lock v:ext="edit" aspectratio="f"/>
              <v:textbox inset="0mm,0mm,0mm,0mm">
                <w:txbxContent>
                  <w:p w14:paraId="11B95D28">
                    <w:pPr>
                      <w:spacing w:before="0" w:line="228" w:lineRule="exact"/>
                      <w:ind w:left="20" w:right="0" w:firstLine="0"/>
                      <w:jc w:val="left"/>
                      <w:rPr>
                        <w:rFonts w:hint="eastAsia" w:ascii="等线 Light" w:eastAsia="等线 Light"/>
                        <w:b w:val="0"/>
                        <w:sz w:val="18"/>
                      </w:rPr>
                    </w:pPr>
                    <w:r>
                      <w:rPr>
                        <w:rFonts w:hint="eastAsia" w:ascii="等线 Light" w:eastAsia="等线 Light"/>
                        <w:b w:val="0"/>
                        <w:sz w:val="18"/>
                      </w:rPr>
                      <w:t>建德市旋具有限公司</w:t>
                    </w:r>
                  </w:p>
                </w:txbxContent>
              </v:textbox>
            </v:shape>
          </w:pict>
        </mc:Fallback>
      </mc:AlternateContent>
    </w:r>
    <w:r>
      <mc:AlternateContent>
        <mc:Choice Requires="wps">
          <w:drawing>
            <wp:anchor distT="0" distB="0" distL="114300" distR="114300" simplePos="0" relativeHeight="251663360" behindDoc="1" locked="0" layoutInCell="1" allowOverlap="1">
              <wp:simplePos x="0" y="0"/>
              <wp:positionH relativeFrom="page">
                <wp:posOffset>6275705</wp:posOffset>
              </wp:positionH>
              <wp:positionV relativeFrom="page">
                <wp:posOffset>9912985</wp:posOffset>
              </wp:positionV>
              <wp:extent cx="170180" cy="144780"/>
              <wp:effectExtent l="0" t="0" r="0" b="0"/>
              <wp:wrapNone/>
              <wp:docPr id="30" name="文本框 7"/>
              <wp:cNvGraphicFramePr/>
              <a:graphic xmlns:a="http://schemas.openxmlformats.org/drawingml/2006/main">
                <a:graphicData uri="http://schemas.microsoft.com/office/word/2010/wordprocessingShape">
                  <wps:wsp>
                    <wps:cNvSpPr txBox="1"/>
                    <wps:spPr>
                      <a:xfrm>
                        <a:off x="0" y="0"/>
                        <a:ext cx="170180" cy="144780"/>
                      </a:xfrm>
                      <a:prstGeom prst="rect">
                        <a:avLst/>
                      </a:prstGeom>
                      <a:noFill/>
                      <a:ln>
                        <a:noFill/>
                      </a:ln>
                    </wps:spPr>
                    <wps:txbx>
                      <w:txbxContent>
                        <w:p w14:paraId="7741F281">
                          <w:pPr>
                            <w:spacing w:before="0" w:line="228" w:lineRule="exact"/>
                            <w:ind w:left="40" w:right="0" w:firstLine="0"/>
                            <w:jc w:val="left"/>
                            <w:rPr>
                              <w:rFonts w:ascii="等线 Light"/>
                              <w:b w:val="0"/>
                              <w:sz w:val="18"/>
                            </w:rPr>
                          </w:pPr>
                          <w:r>
                            <w:fldChar w:fldCharType="begin"/>
                          </w:r>
                          <w:r>
                            <w:rPr>
                              <w:rFonts w:ascii="等线 Light"/>
                              <w:b w:val="0"/>
                              <w:sz w:val="18"/>
                            </w:rPr>
                            <w:instrText xml:space="preserve"> PAGE </w:instrText>
                          </w:r>
                          <w:r>
                            <w:fldChar w:fldCharType="separate"/>
                          </w:r>
                          <w:r>
                            <w:t>10</w:t>
                          </w:r>
                          <w:r>
                            <w:fldChar w:fldCharType="end"/>
                          </w:r>
                        </w:p>
                      </w:txbxContent>
                    </wps:txbx>
                    <wps:bodyPr lIns="0" tIns="0" rIns="0" bIns="0" upright="1"/>
                  </wps:wsp>
                </a:graphicData>
              </a:graphic>
            </wp:anchor>
          </w:drawing>
        </mc:Choice>
        <mc:Fallback>
          <w:pict>
            <v:shape id="文本框 7" o:spid="_x0000_s1026" o:spt="202" type="#_x0000_t202" style="position:absolute;left:0pt;margin-left:494.15pt;margin-top:780.55pt;height:11.4pt;width:13.4pt;mso-position-horizontal-relative:page;mso-position-vertical-relative:page;z-index:-251653120;mso-width-relative:page;mso-height-relative:page;" filled="f" stroked="f" coordsize="21600,21600" o:gfxdata="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AW35ov2wAAAA4BAAAPAAAAAAAAAAEAIAAAACIAAABkcnMvZG93bnJldi54bWxQSwEC&#10;FAAUAAAACACHTuJAsUXNKLgBAAByAwAADgAAAAAAAAABACAAAAAqAQAAZHJzL2Uyb0RvYy54bWxQ&#10;SwUGAAAAAAYABgBZAQAAVAUAAAAA&#10;">
              <v:fill on="f" focussize="0,0"/>
              <v:stroke on="f"/>
              <v:imagedata o:title=""/>
              <o:lock v:ext="edit" aspectratio="f"/>
              <v:textbox inset="0mm,0mm,0mm,0mm">
                <w:txbxContent>
                  <w:p w14:paraId="7741F281">
                    <w:pPr>
                      <w:spacing w:before="0" w:line="228" w:lineRule="exact"/>
                      <w:ind w:left="40" w:right="0" w:firstLine="0"/>
                      <w:jc w:val="left"/>
                      <w:rPr>
                        <w:rFonts w:ascii="等线 Light"/>
                        <w:b w:val="0"/>
                        <w:sz w:val="18"/>
                      </w:rPr>
                    </w:pPr>
                    <w:r>
                      <w:fldChar w:fldCharType="begin"/>
                    </w:r>
                    <w:r>
                      <w:rPr>
                        <w:rFonts w:ascii="等线 Light"/>
                        <w:b w:val="0"/>
                        <w:sz w:val="18"/>
                      </w:rPr>
                      <w:instrText xml:space="preserve"> PAGE </w:instrText>
                    </w:r>
                    <w:r>
                      <w:fldChar w:fldCharType="separate"/>
                    </w:r>
                    <w:r>
                      <w:t>10</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C2FC56">
    <w:pPr>
      <w:pStyle w:val="5"/>
      <w:spacing w:line="14" w:lineRule="auto"/>
      <w:ind w:left="0"/>
      <w:rPr>
        <w:sz w:val="20"/>
      </w:rPr>
    </w:pPr>
    <w:r>
      <mc:AlternateContent>
        <mc:Choice Requires="wps">
          <w:drawing>
            <wp:anchor distT="0" distB="0" distL="114300" distR="114300" simplePos="0" relativeHeight="251662336" behindDoc="1" locked="0" layoutInCell="1" allowOverlap="1">
              <wp:simplePos x="0" y="0"/>
              <wp:positionH relativeFrom="page">
                <wp:posOffset>1124585</wp:posOffset>
              </wp:positionH>
              <wp:positionV relativeFrom="page">
                <wp:posOffset>711200</wp:posOffset>
              </wp:positionV>
              <wp:extent cx="5311775" cy="0"/>
              <wp:effectExtent l="0" t="4445" r="0" b="5080"/>
              <wp:wrapNone/>
              <wp:docPr id="24" name="直线 1"/>
              <wp:cNvGraphicFramePr/>
              <a:graphic xmlns:a="http://schemas.openxmlformats.org/drawingml/2006/main">
                <a:graphicData uri="http://schemas.microsoft.com/office/word/2010/wordprocessingShape">
                  <wps:wsp>
                    <wps:cNvCnPr/>
                    <wps:spPr>
                      <a:xfrm>
                        <a:off x="0" y="0"/>
                        <a:ext cx="5311775" cy="0"/>
                      </a:xfrm>
                      <a:prstGeom prst="line">
                        <a:avLst/>
                      </a:prstGeom>
                      <a:ln w="9144" cap="flat" cmpd="sng">
                        <a:solidFill>
                          <a:srgbClr val="000000"/>
                        </a:solidFill>
                        <a:prstDash val="solid"/>
                        <a:headEnd type="none" w="med" len="med"/>
                        <a:tailEnd type="none" w="med" len="med"/>
                      </a:ln>
                    </wps:spPr>
                    <wps:bodyPr upright="1"/>
                  </wps:wsp>
                </a:graphicData>
              </a:graphic>
            </wp:anchor>
          </w:drawing>
        </mc:Choice>
        <mc:Fallback>
          <w:pict>
            <v:line id="直线 1" o:spid="_x0000_s1026" o:spt="20" style="position:absolute;left:0pt;margin-left:88.55pt;margin-top:56pt;height:0pt;width:418.25pt;mso-position-horizontal-relative:page;mso-position-vertical-relative:page;z-index:-251654144;mso-width-relative:page;mso-height-relative:page;" filled="f" stroked="t" coordsize="21600,21600" o:gfxdata="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N7YY/DW&#10;AAAADAEAAA8AAAAAAAAAAQAgAAAAIgAAAGRycy9kb3ducmV2LnhtbFBLAQIUABQAAAAIAIdO4kAY&#10;4VFl6QEAANwDAAAOAAAAAAAAAAEAIAAAACUBAABkcnMvZTJvRG9jLnhtbFBLBQYAAAAABgAGAFkB&#10;AACABQAAAAA=&#10;">
              <v:fill on="f" focussize="0,0"/>
              <v:stroke weight="0.72pt" color="#000000" joinstyle="round"/>
              <v:imagedata o:title=""/>
              <o:lock v:ext="edit" aspectratio="f"/>
            </v:line>
          </w:pict>
        </mc:Fallback>
      </mc:AlternateContent>
    </w:r>
    <w:r>
      <mc:AlternateContent>
        <mc:Choice Requires="wps">
          <w:drawing>
            <wp:anchor distT="0" distB="0" distL="114300" distR="114300" simplePos="0" relativeHeight="251662336" behindDoc="1" locked="0" layoutInCell="1" allowOverlap="1">
              <wp:simplePos x="0" y="0"/>
              <wp:positionH relativeFrom="page">
                <wp:posOffset>3423920</wp:posOffset>
              </wp:positionH>
              <wp:positionV relativeFrom="page">
                <wp:posOffset>544830</wp:posOffset>
              </wp:positionV>
              <wp:extent cx="711200" cy="144780"/>
              <wp:effectExtent l="0" t="0" r="0" b="0"/>
              <wp:wrapNone/>
              <wp:docPr id="25" name="文本框 2"/>
              <wp:cNvGraphicFramePr/>
              <a:graphic xmlns:a="http://schemas.openxmlformats.org/drawingml/2006/main">
                <a:graphicData uri="http://schemas.microsoft.com/office/word/2010/wordprocessingShape">
                  <wps:wsp>
                    <wps:cNvSpPr txBox="1"/>
                    <wps:spPr>
                      <a:xfrm>
                        <a:off x="0" y="0"/>
                        <a:ext cx="711200" cy="144780"/>
                      </a:xfrm>
                      <a:prstGeom prst="rect">
                        <a:avLst/>
                      </a:prstGeom>
                      <a:noFill/>
                      <a:ln>
                        <a:noFill/>
                      </a:ln>
                    </wps:spPr>
                    <wps:txbx>
                      <w:txbxContent>
                        <w:p w14:paraId="350697E7">
                          <w:pPr>
                            <w:spacing w:before="0" w:line="228" w:lineRule="exact"/>
                            <w:ind w:left="20" w:right="0" w:firstLine="0"/>
                            <w:jc w:val="left"/>
                            <w:rPr>
                              <w:rFonts w:hint="eastAsia" w:ascii="等线" w:eastAsia="等线"/>
                              <w:sz w:val="18"/>
                            </w:rPr>
                          </w:pPr>
                          <w:r>
                            <w:rPr>
                              <w:rFonts w:hint="eastAsia" w:ascii="等线" w:eastAsia="等线"/>
                              <w:sz w:val="18"/>
                            </w:rPr>
                            <w:t>质量诚信报告</w:t>
                          </w:r>
                        </w:p>
                      </w:txbxContent>
                    </wps:txbx>
                    <wps:bodyPr lIns="0" tIns="0" rIns="0" bIns="0" upright="1"/>
                  </wps:wsp>
                </a:graphicData>
              </a:graphic>
            </wp:anchor>
          </w:drawing>
        </mc:Choice>
        <mc:Fallback>
          <w:pict>
            <v:shape id="文本框 2" o:spid="_x0000_s1026" o:spt="202" type="#_x0000_t202" style="position:absolute;left:0pt;margin-left:269.6pt;margin-top:42.9pt;height:11.4pt;width:56pt;mso-position-horizontal-relative:page;mso-position-vertical-relative:page;z-index:-251654144;mso-width-relative:page;mso-height-relative:page;" filled="f" stroked="f" coordsize="21600,21600" o:gfxdata="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AZoaqB2AAAAAoBAAAPAAAAAAAAAAEAIAAAACIAAABkcnMvZG93bnJldi54bWxQSwEC&#10;FAAUAAAACACHTuJAy8XE7bsBAAByAwAADgAAAAAAAAABACAAAAAnAQAAZHJzL2Uyb0RvYy54bWxQ&#10;SwUGAAAAAAYABgBZAQAAVAUAAAAA&#10;">
              <v:fill on="f" focussize="0,0"/>
              <v:stroke on="f"/>
              <v:imagedata o:title=""/>
              <o:lock v:ext="edit" aspectratio="f"/>
              <v:textbox inset="0mm,0mm,0mm,0mm">
                <w:txbxContent>
                  <w:p w14:paraId="350697E7">
                    <w:pPr>
                      <w:spacing w:before="0" w:line="228" w:lineRule="exact"/>
                      <w:ind w:left="20" w:right="0" w:firstLine="0"/>
                      <w:jc w:val="left"/>
                      <w:rPr>
                        <w:rFonts w:hint="eastAsia" w:ascii="等线" w:eastAsia="等线"/>
                        <w:sz w:val="18"/>
                      </w:rPr>
                    </w:pPr>
                    <w:r>
                      <w:rPr>
                        <w:rFonts w:hint="eastAsia" w:ascii="等线" w:eastAsia="等线"/>
                        <w:sz w:val="18"/>
                      </w:rPr>
                      <w:t>质量诚信报告</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3"/>
      <w:numFmt w:val="decimal"/>
      <w:lvlText w:val="%1"/>
      <w:lvlJc w:val="left"/>
      <w:pPr>
        <w:ind w:left="714" w:hanging="495"/>
        <w:jc w:val="left"/>
      </w:pPr>
      <w:rPr>
        <w:rFonts w:hint="default"/>
        <w:lang w:val="zh-CN" w:eastAsia="zh-CN" w:bidi="zh-CN"/>
      </w:rPr>
    </w:lvl>
    <w:lvl w:ilvl="1" w:tentative="0">
      <w:start w:val="1"/>
      <w:numFmt w:val="decimal"/>
      <w:lvlText w:val="%1.%2"/>
      <w:lvlJc w:val="left"/>
      <w:pPr>
        <w:ind w:left="714" w:hanging="495"/>
        <w:jc w:val="left"/>
      </w:pPr>
      <w:rPr>
        <w:rFonts w:hint="default" w:ascii="宋体" w:hAnsi="宋体" w:eastAsia="宋体" w:cs="宋体"/>
        <w:b/>
        <w:bCs/>
        <w:spacing w:val="0"/>
        <w:w w:val="99"/>
        <w:sz w:val="28"/>
        <w:szCs w:val="28"/>
        <w:lang w:val="zh-CN" w:eastAsia="zh-CN" w:bidi="zh-CN"/>
      </w:rPr>
    </w:lvl>
    <w:lvl w:ilvl="2" w:tentative="0">
      <w:start w:val="1"/>
      <w:numFmt w:val="decimal"/>
      <w:lvlText w:val="%1.%2.%3"/>
      <w:lvlJc w:val="left"/>
      <w:pPr>
        <w:ind w:left="998" w:hanging="778"/>
        <w:jc w:val="left"/>
      </w:pPr>
      <w:rPr>
        <w:rFonts w:hint="default" w:ascii="宋体" w:hAnsi="宋体" w:eastAsia="宋体" w:cs="宋体"/>
        <w:b/>
        <w:bCs/>
        <w:spacing w:val="0"/>
        <w:w w:val="99"/>
        <w:sz w:val="28"/>
        <w:szCs w:val="28"/>
        <w:lang w:val="zh-CN" w:eastAsia="zh-CN" w:bidi="zh-CN"/>
      </w:rPr>
    </w:lvl>
    <w:lvl w:ilvl="3" w:tentative="0">
      <w:start w:val="1"/>
      <w:numFmt w:val="decimal"/>
      <w:lvlText w:val="%4)"/>
      <w:lvlJc w:val="left"/>
      <w:pPr>
        <w:ind w:left="220" w:hanging="360"/>
        <w:jc w:val="left"/>
      </w:pPr>
      <w:rPr>
        <w:rFonts w:hint="default" w:ascii="宋体" w:hAnsi="宋体" w:eastAsia="宋体" w:cs="宋体"/>
        <w:spacing w:val="-17"/>
        <w:w w:val="100"/>
        <w:sz w:val="24"/>
        <w:szCs w:val="24"/>
        <w:lang w:val="zh-CN" w:eastAsia="zh-CN" w:bidi="zh-CN"/>
      </w:rPr>
    </w:lvl>
    <w:lvl w:ilvl="4" w:tentative="0">
      <w:start w:val="0"/>
      <w:numFmt w:val="bullet"/>
      <w:lvlText w:val="•"/>
      <w:lvlJc w:val="left"/>
      <w:pPr>
        <w:ind w:left="2971" w:hanging="360"/>
      </w:pPr>
      <w:rPr>
        <w:rFonts w:hint="default"/>
        <w:lang w:val="zh-CN" w:eastAsia="zh-CN" w:bidi="zh-CN"/>
      </w:rPr>
    </w:lvl>
    <w:lvl w:ilvl="5" w:tentative="0">
      <w:start w:val="0"/>
      <w:numFmt w:val="bullet"/>
      <w:lvlText w:val="•"/>
      <w:lvlJc w:val="left"/>
      <w:pPr>
        <w:ind w:left="3957" w:hanging="360"/>
      </w:pPr>
      <w:rPr>
        <w:rFonts w:hint="default"/>
        <w:lang w:val="zh-CN" w:eastAsia="zh-CN" w:bidi="zh-CN"/>
      </w:rPr>
    </w:lvl>
    <w:lvl w:ilvl="6" w:tentative="0">
      <w:start w:val="0"/>
      <w:numFmt w:val="bullet"/>
      <w:lvlText w:val="•"/>
      <w:lvlJc w:val="left"/>
      <w:pPr>
        <w:ind w:left="4943" w:hanging="360"/>
      </w:pPr>
      <w:rPr>
        <w:rFonts w:hint="default"/>
        <w:lang w:val="zh-CN" w:eastAsia="zh-CN" w:bidi="zh-CN"/>
      </w:rPr>
    </w:lvl>
    <w:lvl w:ilvl="7" w:tentative="0">
      <w:start w:val="0"/>
      <w:numFmt w:val="bullet"/>
      <w:lvlText w:val="•"/>
      <w:lvlJc w:val="left"/>
      <w:pPr>
        <w:ind w:left="5929" w:hanging="360"/>
      </w:pPr>
      <w:rPr>
        <w:rFonts w:hint="default"/>
        <w:lang w:val="zh-CN" w:eastAsia="zh-CN" w:bidi="zh-CN"/>
      </w:rPr>
    </w:lvl>
    <w:lvl w:ilvl="8" w:tentative="0">
      <w:start w:val="0"/>
      <w:numFmt w:val="bullet"/>
      <w:lvlText w:val="•"/>
      <w:lvlJc w:val="left"/>
      <w:pPr>
        <w:ind w:left="6914" w:hanging="360"/>
      </w:pPr>
      <w:rPr>
        <w:rFonts w:hint="default"/>
        <w:lang w:val="zh-CN" w:eastAsia="zh-CN" w:bidi="zh-CN"/>
      </w:rPr>
    </w:lvl>
  </w:abstractNum>
  <w:abstractNum w:abstractNumId="1">
    <w:nsid w:val="B5E306ED"/>
    <w:multiLevelType w:val="multilevel"/>
    <w:tmpl w:val="B5E306ED"/>
    <w:lvl w:ilvl="0" w:tentative="0">
      <w:start w:val="5"/>
      <w:numFmt w:val="decimal"/>
      <w:lvlText w:val="%1"/>
      <w:lvlJc w:val="left"/>
      <w:pPr>
        <w:ind w:left="1010" w:hanging="370"/>
        <w:jc w:val="left"/>
      </w:pPr>
      <w:rPr>
        <w:rFonts w:hint="default"/>
        <w:lang w:val="zh-CN" w:eastAsia="zh-CN" w:bidi="zh-CN"/>
      </w:rPr>
    </w:lvl>
    <w:lvl w:ilvl="1" w:tentative="0">
      <w:start w:val="1"/>
      <w:numFmt w:val="decimal"/>
      <w:lvlText w:val="%1.%2"/>
      <w:lvlJc w:val="left"/>
      <w:pPr>
        <w:ind w:left="1010" w:hanging="370"/>
        <w:jc w:val="left"/>
      </w:pPr>
      <w:rPr>
        <w:rFonts w:hint="default" w:ascii="宋体" w:hAnsi="宋体" w:eastAsia="宋体" w:cs="宋体"/>
        <w:w w:val="100"/>
        <w:sz w:val="21"/>
        <w:szCs w:val="21"/>
        <w:lang w:val="zh-CN" w:eastAsia="zh-CN" w:bidi="zh-CN"/>
      </w:rPr>
    </w:lvl>
    <w:lvl w:ilvl="2" w:tentative="0">
      <w:start w:val="0"/>
      <w:numFmt w:val="bullet"/>
      <w:lvlText w:val="•"/>
      <w:lvlJc w:val="left"/>
      <w:pPr>
        <w:ind w:left="2593" w:hanging="370"/>
      </w:pPr>
      <w:rPr>
        <w:rFonts w:hint="default"/>
        <w:lang w:val="zh-CN" w:eastAsia="zh-CN" w:bidi="zh-CN"/>
      </w:rPr>
    </w:lvl>
    <w:lvl w:ilvl="3" w:tentative="0">
      <w:start w:val="0"/>
      <w:numFmt w:val="bullet"/>
      <w:lvlText w:val="•"/>
      <w:lvlJc w:val="left"/>
      <w:pPr>
        <w:ind w:left="3379" w:hanging="370"/>
      </w:pPr>
      <w:rPr>
        <w:rFonts w:hint="default"/>
        <w:lang w:val="zh-CN" w:eastAsia="zh-CN" w:bidi="zh-CN"/>
      </w:rPr>
    </w:lvl>
    <w:lvl w:ilvl="4" w:tentative="0">
      <w:start w:val="0"/>
      <w:numFmt w:val="bullet"/>
      <w:lvlText w:val="•"/>
      <w:lvlJc w:val="left"/>
      <w:pPr>
        <w:ind w:left="4166" w:hanging="370"/>
      </w:pPr>
      <w:rPr>
        <w:rFonts w:hint="default"/>
        <w:lang w:val="zh-CN" w:eastAsia="zh-CN" w:bidi="zh-CN"/>
      </w:rPr>
    </w:lvl>
    <w:lvl w:ilvl="5" w:tentative="0">
      <w:start w:val="0"/>
      <w:numFmt w:val="bullet"/>
      <w:lvlText w:val="•"/>
      <w:lvlJc w:val="left"/>
      <w:pPr>
        <w:ind w:left="4953" w:hanging="370"/>
      </w:pPr>
      <w:rPr>
        <w:rFonts w:hint="default"/>
        <w:lang w:val="zh-CN" w:eastAsia="zh-CN" w:bidi="zh-CN"/>
      </w:rPr>
    </w:lvl>
    <w:lvl w:ilvl="6" w:tentative="0">
      <w:start w:val="0"/>
      <w:numFmt w:val="bullet"/>
      <w:lvlText w:val="•"/>
      <w:lvlJc w:val="left"/>
      <w:pPr>
        <w:ind w:left="5739" w:hanging="370"/>
      </w:pPr>
      <w:rPr>
        <w:rFonts w:hint="default"/>
        <w:lang w:val="zh-CN" w:eastAsia="zh-CN" w:bidi="zh-CN"/>
      </w:rPr>
    </w:lvl>
    <w:lvl w:ilvl="7" w:tentative="0">
      <w:start w:val="0"/>
      <w:numFmt w:val="bullet"/>
      <w:lvlText w:val="•"/>
      <w:lvlJc w:val="left"/>
      <w:pPr>
        <w:ind w:left="6526" w:hanging="370"/>
      </w:pPr>
      <w:rPr>
        <w:rFonts w:hint="default"/>
        <w:lang w:val="zh-CN" w:eastAsia="zh-CN" w:bidi="zh-CN"/>
      </w:rPr>
    </w:lvl>
    <w:lvl w:ilvl="8" w:tentative="0">
      <w:start w:val="0"/>
      <w:numFmt w:val="bullet"/>
      <w:lvlText w:val="•"/>
      <w:lvlJc w:val="left"/>
      <w:pPr>
        <w:ind w:left="7313" w:hanging="370"/>
      </w:pPr>
      <w:rPr>
        <w:rFonts w:hint="default"/>
        <w:lang w:val="zh-CN" w:eastAsia="zh-CN" w:bidi="zh-CN"/>
      </w:rPr>
    </w:lvl>
  </w:abstractNum>
  <w:abstractNum w:abstractNumId="2">
    <w:nsid w:val="BF205925"/>
    <w:multiLevelType w:val="multilevel"/>
    <w:tmpl w:val="BF205925"/>
    <w:lvl w:ilvl="0" w:tentative="0">
      <w:start w:val="4"/>
      <w:numFmt w:val="decimal"/>
      <w:lvlText w:val="%1"/>
      <w:lvlJc w:val="left"/>
      <w:pPr>
        <w:ind w:left="1010" w:hanging="370"/>
        <w:jc w:val="left"/>
      </w:pPr>
      <w:rPr>
        <w:rFonts w:hint="default"/>
        <w:lang w:val="zh-CN" w:eastAsia="zh-CN" w:bidi="zh-CN"/>
      </w:rPr>
    </w:lvl>
    <w:lvl w:ilvl="1" w:tentative="0">
      <w:start w:val="1"/>
      <w:numFmt w:val="decimal"/>
      <w:lvlText w:val="%1.%2"/>
      <w:lvlJc w:val="left"/>
      <w:pPr>
        <w:ind w:left="1010" w:hanging="370"/>
        <w:jc w:val="left"/>
      </w:pPr>
      <w:rPr>
        <w:rFonts w:hint="default" w:ascii="宋体" w:hAnsi="宋体" w:eastAsia="宋体" w:cs="宋体"/>
        <w:w w:val="100"/>
        <w:sz w:val="21"/>
        <w:szCs w:val="21"/>
        <w:lang w:val="zh-CN" w:eastAsia="zh-CN" w:bidi="zh-CN"/>
      </w:rPr>
    </w:lvl>
    <w:lvl w:ilvl="2" w:tentative="0">
      <w:start w:val="0"/>
      <w:numFmt w:val="bullet"/>
      <w:lvlText w:val="•"/>
      <w:lvlJc w:val="left"/>
      <w:pPr>
        <w:ind w:left="2593" w:hanging="370"/>
      </w:pPr>
      <w:rPr>
        <w:rFonts w:hint="default"/>
        <w:lang w:val="zh-CN" w:eastAsia="zh-CN" w:bidi="zh-CN"/>
      </w:rPr>
    </w:lvl>
    <w:lvl w:ilvl="3" w:tentative="0">
      <w:start w:val="0"/>
      <w:numFmt w:val="bullet"/>
      <w:lvlText w:val="•"/>
      <w:lvlJc w:val="left"/>
      <w:pPr>
        <w:ind w:left="3379" w:hanging="370"/>
      </w:pPr>
      <w:rPr>
        <w:rFonts w:hint="default"/>
        <w:lang w:val="zh-CN" w:eastAsia="zh-CN" w:bidi="zh-CN"/>
      </w:rPr>
    </w:lvl>
    <w:lvl w:ilvl="4" w:tentative="0">
      <w:start w:val="0"/>
      <w:numFmt w:val="bullet"/>
      <w:lvlText w:val="•"/>
      <w:lvlJc w:val="left"/>
      <w:pPr>
        <w:ind w:left="4166" w:hanging="370"/>
      </w:pPr>
      <w:rPr>
        <w:rFonts w:hint="default"/>
        <w:lang w:val="zh-CN" w:eastAsia="zh-CN" w:bidi="zh-CN"/>
      </w:rPr>
    </w:lvl>
    <w:lvl w:ilvl="5" w:tentative="0">
      <w:start w:val="0"/>
      <w:numFmt w:val="bullet"/>
      <w:lvlText w:val="•"/>
      <w:lvlJc w:val="left"/>
      <w:pPr>
        <w:ind w:left="4953" w:hanging="370"/>
      </w:pPr>
      <w:rPr>
        <w:rFonts w:hint="default"/>
        <w:lang w:val="zh-CN" w:eastAsia="zh-CN" w:bidi="zh-CN"/>
      </w:rPr>
    </w:lvl>
    <w:lvl w:ilvl="6" w:tentative="0">
      <w:start w:val="0"/>
      <w:numFmt w:val="bullet"/>
      <w:lvlText w:val="•"/>
      <w:lvlJc w:val="left"/>
      <w:pPr>
        <w:ind w:left="5739" w:hanging="370"/>
      </w:pPr>
      <w:rPr>
        <w:rFonts w:hint="default"/>
        <w:lang w:val="zh-CN" w:eastAsia="zh-CN" w:bidi="zh-CN"/>
      </w:rPr>
    </w:lvl>
    <w:lvl w:ilvl="7" w:tentative="0">
      <w:start w:val="0"/>
      <w:numFmt w:val="bullet"/>
      <w:lvlText w:val="•"/>
      <w:lvlJc w:val="left"/>
      <w:pPr>
        <w:ind w:left="6526" w:hanging="370"/>
      </w:pPr>
      <w:rPr>
        <w:rFonts w:hint="default"/>
        <w:lang w:val="zh-CN" w:eastAsia="zh-CN" w:bidi="zh-CN"/>
      </w:rPr>
    </w:lvl>
    <w:lvl w:ilvl="8" w:tentative="0">
      <w:start w:val="0"/>
      <w:numFmt w:val="bullet"/>
      <w:lvlText w:val="•"/>
      <w:lvlJc w:val="left"/>
      <w:pPr>
        <w:ind w:left="7313" w:hanging="370"/>
      </w:pPr>
      <w:rPr>
        <w:rFonts w:hint="default"/>
        <w:lang w:val="zh-CN" w:eastAsia="zh-CN" w:bidi="zh-CN"/>
      </w:rPr>
    </w:lvl>
  </w:abstractNum>
  <w:abstractNum w:abstractNumId="3">
    <w:nsid w:val="C8879AEF"/>
    <w:multiLevelType w:val="multilevel"/>
    <w:tmpl w:val="C8879AEF"/>
    <w:lvl w:ilvl="0" w:tentative="0">
      <w:start w:val="5"/>
      <w:numFmt w:val="decimal"/>
      <w:lvlText w:val="%1"/>
      <w:lvlJc w:val="left"/>
      <w:pPr>
        <w:ind w:left="714" w:hanging="495"/>
        <w:jc w:val="left"/>
      </w:pPr>
      <w:rPr>
        <w:rFonts w:hint="default"/>
        <w:lang w:val="zh-CN" w:eastAsia="zh-CN" w:bidi="zh-CN"/>
      </w:rPr>
    </w:lvl>
    <w:lvl w:ilvl="1" w:tentative="0">
      <w:start w:val="1"/>
      <w:numFmt w:val="decimal"/>
      <w:lvlText w:val="%1.%2"/>
      <w:lvlJc w:val="left"/>
      <w:pPr>
        <w:ind w:left="714" w:hanging="495"/>
        <w:jc w:val="left"/>
      </w:pPr>
      <w:rPr>
        <w:rFonts w:hint="default" w:ascii="宋体" w:hAnsi="宋体" w:eastAsia="宋体" w:cs="宋体"/>
        <w:b/>
        <w:bCs/>
        <w:spacing w:val="0"/>
        <w:w w:val="99"/>
        <w:sz w:val="28"/>
        <w:szCs w:val="28"/>
        <w:lang w:val="zh-CN" w:eastAsia="zh-CN" w:bidi="zh-CN"/>
      </w:rPr>
    </w:lvl>
    <w:lvl w:ilvl="2" w:tentative="0">
      <w:start w:val="1"/>
      <w:numFmt w:val="decimal"/>
      <w:lvlText w:val="%3)"/>
      <w:lvlJc w:val="left"/>
      <w:pPr>
        <w:ind w:left="220" w:hanging="360"/>
        <w:jc w:val="left"/>
      </w:pPr>
      <w:rPr>
        <w:rFonts w:hint="default"/>
        <w:spacing w:val="-15"/>
        <w:w w:val="100"/>
        <w:lang w:val="zh-CN" w:eastAsia="zh-CN" w:bidi="zh-CN"/>
      </w:rPr>
    </w:lvl>
    <w:lvl w:ilvl="3" w:tentative="0">
      <w:start w:val="0"/>
      <w:numFmt w:val="bullet"/>
      <w:lvlText w:val="•"/>
      <w:lvlJc w:val="left"/>
      <w:pPr>
        <w:ind w:left="2534" w:hanging="360"/>
      </w:pPr>
      <w:rPr>
        <w:rFonts w:hint="default"/>
        <w:lang w:val="zh-CN" w:eastAsia="zh-CN" w:bidi="zh-CN"/>
      </w:rPr>
    </w:lvl>
    <w:lvl w:ilvl="4" w:tentative="0">
      <w:start w:val="0"/>
      <w:numFmt w:val="bullet"/>
      <w:lvlText w:val="•"/>
      <w:lvlJc w:val="left"/>
      <w:pPr>
        <w:ind w:left="3442" w:hanging="360"/>
      </w:pPr>
      <w:rPr>
        <w:rFonts w:hint="default"/>
        <w:lang w:val="zh-CN" w:eastAsia="zh-CN" w:bidi="zh-CN"/>
      </w:rPr>
    </w:lvl>
    <w:lvl w:ilvl="5" w:tentative="0">
      <w:start w:val="0"/>
      <w:numFmt w:val="bullet"/>
      <w:lvlText w:val="•"/>
      <w:lvlJc w:val="left"/>
      <w:pPr>
        <w:ind w:left="4349" w:hanging="360"/>
      </w:pPr>
      <w:rPr>
        <w:rFonts w:hint="default"/>
        <w:lang w:val="zh-CN" w:eastAsia="zh-CN" w:bidi="zh-CN"/>
      </w:rPr>
    </w:lvl>
    <w:lvl w:ilvl="6" w:tentative="0">
      <w:start w:val="0"/>
      <w:numFmt w:val="bullet"/>
      <w:lvlText w:val="•"/>
      <w:lvlJc w:val="left"/>
      <w:pPr>
        <w:ind w:left="5256" w:hanging="360"/>
      </w:pPr>
      <w:rPr>
        <w:rFonts w:hint="default"/>
        <w:lang w:val="zh-CN" w:eastAsia="zh-CN" w:bidi="zh-CN"/>
      </w:rPr>
    </w:lvl>
    <w:lvl w:ilvl="7" w:tentative="0">
      <w:start w:val="0"/>
      <w:numFmt w:val="bullet"/>
      <w:lvlText w:val="•"/>
      <w:lvlJc w:val="left"/>
      <w:pPr>
        <w:ind w:left="6164" w:hanging="360"/>
      </w:pPr>
      <w:rPr>
        <w:rFonts w:hint="default"/>
        <w:lang w:val="zh-CN" w:eastAsia="zh-CN" w:bidi="zh-CN"/>
      </w:rPr>
    </w:lvl>
    <w:lvl w:ilvl="8" w:tentative="0">
      <w:start w:val="0"/>
      <w:numFmt w:val="bullet"/>
      <w:lvlText w:val="•"/>
      <w:lvlJc w:val="left"/>
      <w:pPr>
        <w:ind w:left="7071" w:hanging="360"/>
      </w:pPr>
      <w:rPr>
        <w:rFonts w:hint="default"/>
        <w:lang w:val="zh-CN" w:eastAsia="zh-CN" w:bidi="zh-CN"/>
      </w:rPr>
    </w:lvl>
  </w:abstractNum>
  <w:abstractNum w:abstractNumId="4">
    <w:nsid w:val="CF092B84"/>
    <w:multiLevelType w:val="multilevel"/>
    <w:tmpl w:val="CF092B84"/>
    <w:lvl w:ilvl="0" w:tentative="0">
      <w:start w:val="2"/>
      <w:numFmt w:val="decimal"/>
      <w:lvlText w:val="%1"/>
      <w:lvlJc w:val="left"/>
      <w:pPr>
        <w:ind w:left="1010" w:hanging="370"/>
        <w:jc w:val="left"/>
      </w:pPr>
      <w:rPr>
        <w:rFonts w:hint="default"/>
        <w:lang w:val="zh-CN" w:eastAsia="zh-CN" w:bidi="zh-CN"/>
      </w:rPr>
    </w:lvl>
    <w:lvl w:ilvl="1" w:tentative="0">
      <w:start w:val="1"/>
      <w:numFmt w:val="decimal"/>
      <w:lvlText w:val="%1.%2"/>
      <w:lvlJc w:val="left"/>
      <w:pPr>
        <w:ind w:left="1010" w:hanging="370"/>
        <w:jc w:val="left"/>
      </w:pPr>
      <w:rPr>
        <w:rFonts w:hint="default" w:ascii="宋体" w:hAnsi="宋体" w:eastAsia="宋体" w:cs="宋体"/>
        <w:w w:val="100"/>
        <w:sz w:val="21"/>
        <w:szCs w:val="21"/>
        <w:lang w:val="zh-CN" w:eastAsia="zh-CN" w:bidi="zh-CN"/>
      </w:rPr>
    </w:lvl>
    <w:lvl w:ilvl="2" w:tentative="0">
      <w:start w:val="0"/>
      <w:numFmt w:val="bullet"/>
      <w:lvlText w:val="•"/>
      <w:lvlJc w:val="left"/>
      <w:pPr>
        <w:ind w:left="2593" w:hanging="370"/>
      </w:pPr>
      <w:rPr>
        <w:rFonts w:hint="default"/>
        <w:lang w:val="zh-CN" w:eastAsia="zh-CN" w:bidi="zh-CN"/>
      </w:rPr>
    </w:lvl>
    <w:lvl w:ilvl="3" w:tentative="0">
      <w:start w:val="0"/>
      <w:numFmt w:val="bullet"/>
      <w:lvlText w:val="•"/>
      <w:lvlJc w:val="left"/>
      <w:pPr>
        <w:ind w:left="3379" w:hanging="370"/>
      </w:pPr>
      <w:rPr>
        <w:rFonts w:hint="default"/>
        <w:lang w:val="zh-CN" w:eastAsia="zh-CN" w:bidi="zh-CN"/>
      </w:rPr>
    </w:lvl>
    <w:lvl w:ilvl="4" w:tentative="0">
      <w:start w:val="0"/>
      <w:numFmt w:val="bullet"/>
      <w:lvlText w:val="•"/>
      <w:lvlJc w:val="left"/>
      <w:pPr>
        <w:ind w:left="4166" w:hanging="370"/>
      </w:pPr>
      <w:rPr>
        <w:rFonts w:hint="default"/>
        <w:lang w:val="zh-CN" w:eastAsia="zh-CN" w:bidi="zh-CN"/>
      </w:rPr>
    </w:lvl>
    <w:lvl w:ilvl="5" w:tentative="0">
      <w:start w:val="0"/>
      <w:numFmt w:val="bullet"/>
      <w:lvlText w:val="•"/>
      <w:lvlJc w:val="left"/>
      <w:pPr>
        <w:ind w:left="4953" w:hanging="370"/>
      </w:pPr>
      <w:rPr>
        <w:rFonts w:hint="default"/>
        <w:lang w:val="zh-CN" w:eastAsia="zh-CN" w:bidi="zh-CN"/>
      </w:rPr>
    </w:lvl>
    <w:lvl w:ilvl="6" w:tentative="0">
      <w:start w:val="0"/>
      <w:numFmt w:val="bullet"/>
      <w:lvlText w:val="•"/>
      <w:lvlJc w:val="left"/>
      <w:pPr>
        <w:ind w:left="5739" w:hanging="370"/>
      </w:pPr>
      <w:rPr>
        <w:rFonts w:hint="default"/>
        <w:lang w:val="zh-CN" w:eastAsia="zh-CN" w:bidi="zh-CN"/>
      </w:rPr>
    </w:lvl>
    <w:lvl w:ilvl="7" w:tentative="0">
      <w:start w:val="0"/>
      <w:numFmt w:val="bullet"/>
      <w:lvlText w:val="•"/>
      <w:lvlJc w:val="left"/>
      <w:pPr>
        <w:ind w:left="6526" w:hanging="370"/>
      </w:pPr>
      <w:rPr>
        <w:rFonts w:hint="default"/>
        <w:lang w:val="zh-CN" w:eastAsia="zh-CN" w:bidi="zh-CN"/>
      </w:rPr>
    </w:lvl>
    <w:lvl w:ilvl="8" w:tentative="0">
      <w:start w:val="0"/>
      <w:numFmt w:val="bullet"/>
      <w:lvlText w:val="•"/>
      <w:lvlJc w:val="left"/>
      <w:pPr>
        <w:ind w:left="7313" w:hanging="370"/>
      </w:pPr>
      <w:rPr>
        <w:rFonts w:hint="default"/>
        <w:lang w:val="zh-CN" w:eastAsia="zh-CN" w:bidi="zh-CN"/>
      </w:rPr>
    </w:lvl>
  </w:abstractNum>
  <w:abstractNum w:abstractNumId="5">
    <w:nsid w:val="0053208E"/>
    <w:multiLevelType w:val="multilevel"/>
    <w:tmpl w:val="0053208E"/>
    <w:lvl w:ilvl="0" w:tentative="0">
      <w:start w:val="1"/>
      <w:numFmt w:val="decimal"/>
      <w:lvlText w:val="%1"/>
      <w:lvlJc w:val="left"/>
      <w:pPr>
        <w:ind w:left="1271" w:hanging="632"/>
        <w:jc w:val="left"/>
      </w:pPr>
      <w:rPr>
        <w:rFonts w:hint="default"/>
        <w:lang w:val="zh-CN" w:eastAsia="zh-CN" w:bidi="zh-CN"/>
      </w:rPr>
    </w:lvl>
    <w:lvl w:ilvl="1" w:tentative="0">
      <w:start w:val="1"/>
      <w:numFmt w:val="decimal"/>
      <w:lvlText w:val="%1.%2"/>
      <w:lvlJc w:val="left"/>
      <w:pPr>
        <w:ind w:left="1271" w:hanging="632"/>
        <w:jc w:val="left"/>
      </w:pPr>
      <w:rPr>
        <w:rFonts w:hint="default" w:ascii="宋体" w:hAnsi="宋体" w:eastAsia="宋体" w:cs="宋体"/>
        <w:w w:val="100"/>
        <w:sz w:val="21"/>
        <w:szCs w:val="21"/>
        <w:lang w:val="zh-CN" w:eastAsia="zh-CN" w:bidi="zh-CN"/>
      </w:rPr>
    </w:lvl>
    <w:lvl w:ilvl="2" w:tentative="0">
      <w:start w:val="0"/>
      <w:numFmt w:val="bullet"/>
      <w:lvlText w:val="•"/>
      <w:lvlJc w:val="left"/>
      <w:pPr>
        <w:ind w:left="2801" w:hanging="632"/>
      </w:pPr>
      <w:rPr>
        <w:rFonts w:hint="default"/>
        <w:lang w:val="zh-CN" w:eastAsia="zh-CN" w:bidi="zh-CN"/>
      </w:rPr>
    </w:lvl>
    <w:lvl w:ilvl="3" w:tentative="0">
      <w:start w:val="0"/>
      <w:numFmt w:val="bullet"/>
      <w:lvlText w:val="•"/>
      <w:lvlJc w:val="left"/>
      <w:pPr>
        <w:ind w:left="3561" w:hanging="632"/>
      </w:pPr>
      <w:rPr>
        <w:rFonts w:hint="default"/>
        <w:lang w:val="zh-CN" w:eastAsia="zh-CN" w:bidi="zh-CN"/>
      </w:rPr>
    </w:lvl>
    <w:lvl w:ilvl="4" w:tentative="0">
      <w:start w:val="0"/>
      <w:numFmt w:val="bullet"/>
      <w:lvlText w:val="•"/>
      <w:lvlJc w:val="left"/>
      <w:pPr>
        <w:ind w:left="4322" w:hanging="632"/>
      </w:pPr>
      <w:rPr>
        <w:rFonts w:hint="default"/>
        <w:lang w:val="zh-CN" w:eastAsia="zh-CN" w:bidi="zh-CN"/>
      </w:rPr>
    </w:lvl>
    <w:lvl w:ilvl="5" w:tentative="0">
      <w:start w:val="0"/>
      <w:numFmt w:val="bullet"/>
      <w:lvlText w:val="•"/>
      <w:lvlJc w:val="left"/>
      <w:pPr>
        <w:ind w:left="5083" w:hanging="632"/>
      </w:pPr>
      <w:rPr>
        <w:rFonts w:hint="default"/>
        <w:lang w:val="zh-CN" w:eastAsia="zh-CN" w:bidi="zh-CN"/>
      </w:rPr>
    </w:lvl>
    <w:lvl w:ilvl="6" w:tentative="0">
      <w:start w:val="0"/>
      <w:numFmt w:val="bullet"/>
      <w:lvlText w:val="•"/>
      <w:lvlJc w:val="left"/>
      <w:pPr>
        <w:ind w:left="5843" w:hanging="632"/>
      </w:pPr>
      <w:rPr>
        <w:rFonts w:hint="default"/>
        <w:lang w:val="zh-CN" w:eastAsia="zh-CN" w:bidi="zh-CN"/>
      </w:rPr>
    </w:lvl>
    <w:lvl w:ilvl="7" w:tentative="0">
      <w:start w:val="0"/>
      <w:numFmt w:val="bullet"/>
      <w:lvlText w:val="•"/>
      <w:lvlJc w:val="left"/>
      <w:pPr>
        <w:ind w:left="6604" w:hanging="632"/>
      </w:pPr>
      <w:rPr>
        <w:rFonts w:hint="default"/>
        <w:lang w:val="zh-CN" w:eastAsia="zh-CN" w:bidi="zh-CN"/>
      </w:rPr>
    </w:lvl>
    <w:lvl w:ilvl="8" w:tentative="0">
      <w:start w:val="0"/>
      <w:numFmt w:val="bullet"/>
      <w:lvlText w:val="•"/>
      <w:lvlJc w:val="left"/>
      <w:pPr>
        <w:ind w:left="7365" w:hanging="632"/>
      </w:pPr>
      <w:rPr>
        <w:rFonts w:hint="default"/>
        <w:lang w:val="zh-CN" w:eastAsia="zh-CN" w:bidi="zh-CN"/>
      </w:rPr>
    </w:lvl>
  </w:abstractNum>
  <w:abstractNum w:abstractNumId="6">
    <w:nsid w:val="0248C179"/>
    <w:multiLevelType w:val="multilevel"/>
    <w:tmpl w:val="0248C179"/>
    <w:lvl w:ilvl="0" w:tentative="0">
      <w:start w:val="2"/>
      <w:numFmt w:val="decimal"/>
      <w:lvlText w:val="%1"/>
      <w:lvlJc w:val="left"/>
      <w:pPr>
        <w:ind w:left="998" w:hanging="778"/>
        <w:jc w:val="left"/>
      </w:pPr>
      <w:rPr>
        <w:rFonts w:hint="default"/>
        <w:lang w:val="zh-CN" w:eastAsia="zh-CN" w:bidi="zh-CN"/>
      </w:rPr>
    </w:lvl>
    <w:lvl w:ilvl="1" w:tentative="0">
      <w:start w:val="2"/>
      <w:numFmt w:val="decimal"/>
      <w:lvlText w:val="%1.%2"/>
      <w:lvlJc w:val="left"/>
      <w:pPr>
        <w:ind w:left="998" w:hanging="778"/>
        <w:jc w:val="left"/>
      </w:pPr>
      <w:rPr>
        <w:rFonts w:hint="default"/>
        <w:lang w:val="zh-CN" w:eastAsia="zh-CN" w:bidi="zh-CN"/>
      </w:rPr>
    </w:lvl>
    <w:lvl w:ilvl="2" w:tentative="0">
      <w:start w:val="1"/>
      <w:numFmt w:val="decimal"/>
      <w:lvlText w:val="%1.%2.%3"/>
      <w:lvlJc w:val="left"/>
      <w:pPr>
        <w:ind w:left="998" w:hanging="778"/>
        <w:jc w:val="left"/>
      </w:pPr>
      <w:rPr>
        <w:rFonts w:hint="default" w:ascii="宋体" w:hAnsi="宋体" w:eastAsia="宋体" w:cs="宋体"/>
        <w:b/>
        <w:bCs/>
        <w:spacing w:val="0"/>
        <w:w w:val="99"/>
        <w:sz w:val="28"/>
        <w:szCs w:val="28"/>
        <w:lang w:val="zh-CN" w:eastAsia="zh-CN" w:bidi="zh-CN"/>
      </w:rPr>
    </w:lvl>
    <w:lvl w:ilvl="3" w:tentative="0">
      <w:start w:val="1"/>
      <w:numFmt w:val="decimal"/>
      <w:lvlText w:val="%4)"/>
      <w:lvlJc w:val="left"/>
      <w:pPr>
        <w:ind w:left="220" w:hanging="360"/>
        <w:jc w:val="left"/>
      </w:pPr>
      <w:rPr>
        <w:rFonts w:hint="default" w:ascii="宋体" w:hAnsi="宋体" w:eastAsia="宋体" w:cs="宋体"/>
        <w:spacing w:val="-15"/>
        <w:w w:val="100"/>
        <w:sz w:val="24"/>
        <w:szCs w:val="24"/>
        <w:lang w:val="zh-CN" w:eastAsia="zh-CN" w:bidi="zh-CN"/>
      </w:rPr>
    </w:lvl>
    <w:lvl w:ilvl="4" w:tentative="0">
      <w:start w:val="0"/>
      <w:numFmt w:val="bullet"/>
      <w:lvlText w:val="•"/>
      <w:lvlJc w:val="left"/>
      <w:pPr>
        <w:ind w:left="3628" w:hanging="360"/>
      </w:pPr>
      <w:rPr>
        <w:rFonts w:hint="default"/>
        <w:lang w:val="zh-CN" w:eastAsia="zh-CN" w:bidi="zh-CN"/>
      </w:rPr>
    </w:lvl>
    <w:lvl w:ilvl="5" w:tentative="0">
      <w:start w:val="0"/>
      <w:numFmt w:val="bullet"/>
      <w:lvlText w:val="•"/>
      <w:lvlJc w:val="left"/>
      <w:pPr>
        <w:ind w:left="4505" w:hanging="360"/>
      </w:pPr>
      <w:rPr>
        <w:rFonts w:hint="default"/>
        <w:lang w:val="zh-CN" w:eastAsia="zh-CN" w:bidi="zh-CN"/>
      </w:rPr>
    </w:lvl>
    <w:lvl w:ilvl="6" w:tentative="0">
      <w:start w:val="0"/>
      <w:numFmt w:val="bullet"/>
      <w:lvlText w:val="•"/>
      <w:lvlJc w:val="left"/>
      <w:pPr>
        <w:ind w:left="5381" w:hanging="360"/>
      </w:pPr>
      <w:rPr>
        <w:rFonts w:hint="default"/>
        <w:lang w:val="zh-CN" w:eastAsia="zh-CN" w:bidi="zh-CN"/>
      </w:rPr>
    </w:lvl>
    <w:lvl w:ilvl="7" w:tentative="0">
      <w:start w:val="0"/>
      <w:numFmt w:val="bullet"/>
      <w:lvlText w:val="•"/>
      <w:lvlJc w:val="left"/>
      <w:pPr>
        <w:ind w:left="6257" w:hanging="360"/>
      </w:pPr>
      <w:rPr>
        <w:rFonts w:hint="default"/>
        <w:lang w:val="zh-CN" w:eastAsia="zh-CN" w:bidi="zh-CN"/>
      </w:rPr>
    </w:lvl>
    <w:lvl w:ilvl="8" w:tentative="0">
      <w:start w:val="0"/>
      <w:numFmt w:val="bullet"/>
      <w:lvlText w:val="•"/>
      <w:lvlJc w:val="left"/>
      <w:pPr>
        <w:ind w:left="7133" w:hanging="360"/>
      </w:pPr>
      <w:rPr>
        <w:rFonts w:hint="default"/>
        <w:lang w:val="zh-CN" w:eastAsia="zh-CN" w:bidi="zh-CN"/>
      </w:rPr>
    </w:lvl>
  </w:abstractNum>
  <w:abstractNum w:abstractNumId="7">
    <w:nsid w:val="03D62ECE"/>
    <w:multiLevelType w:val="multilevel"/>
    <w:tmpl w:val="03D62ECE"/>
    <w:lvl w:ilvl="0" w:tentative="0">
      <w:start w:val="6"/>
      <w:numFmt w:val="decimal"/>
      <w:lvlText w:val="%1"/>
      <w:lvlJc w:val="left"/>
      <w:pPr>
        <w:ind w:left="1010" w:hanging="370"/>
        <w:jc w:val="left"/>
      </w:pPr>
      <w:rPr>
        <w:rFonts w:hint="default"/>
        <w:lang w:val="zh-CN" w:eastAsia="zh-CN" w:bidi="zh-CN"/>
      </w:rPr>
    </w:lvl>
    <w:lvl w:ilvl="1" w:tentative="0">
      <w:start w:val="1"/>
      <w:numFmt w:val="decimal"/>
      <w:lvlText w:val="%1.%2"/>
      <w:lvlJc w:val="left"/>
      <w:pPr>
        <w:ind w:left="1010" w:hanging="370"/>
        <w:jc w:val="left"/>
      </w:pPr>
      <w:rPr>
        <w:rFonts w:hint="default" w:ascii="宋体" w:hAnsi="宋体" w:eastAsia="宋体" w:cs="宋体"/>
        <w:w w:val="100"/>
        <w:sz w:val="21"/>
        <w:szCs w:val="21"/>
        <w:lang w:val="zh-CN" w:eastAsia="zh-CN" w:bidi="zh-CN"/>
      </w:rPr>
    </w:lvl>
    <w:lvl w:ilvl="2" w:tentative="0">
      <w:start w:val="0"/>
      <w:numFmt w:val="bullet"/>
      <w:lvlText w:val="•"/>
      <w:lvlJc w:val="left"/>
      <w:pPr>
        <w:ind w:left="2593" w:hanging="370"/>
      </w:pPr>
      <w:rPr>
        <w:rFonts w:hint="default"/>
        <w:lang w:val="zh-CN" w:eastAsia="zh-CN" w:bidi="zh-CN"/>
      </w:rPr>
    </w:lvl>
    <w:lvl w:ilvl="3" w:tentative="0">
      <w:start w:val="0"/>
      <w:numFmt w:val="bullet"/>
      <w:lvlText w:val="•"/>
      <w:lvlJc w:val="left"/>
      <w:pPr>
        <w:ind w:left="3379" w:hanging="370"/>
      </w:pPr>
      <w:rPr>
        <w:rFonts w:hint="default"/>
        <w:lang w:val="zh-CN" w:eastAsia="zh-CN" w:bidi="zh-CN"/>
      </w:rPr>
    </w:lvl>
    <w:lvl w:ilvl="4" w:tentative="0">
      <w:start w:val="0"/>
      <w:numFmt w:val="bullet"/>
      <w:lvlText w:val="•"/>
      <w:lvlJc w:val="left"/>
      <w:pPr>
        <w:ind w:left="4166" w:hanging="370"/>
      </w:pPr>
      <w:rPr>
        <w:rFonts w:hint="default"/>
        <w:lang w:val="zh-CN" w:eastAsia="zh-CN" w:bidi="zh-CN"/>
      </w:rPr>
    </w:lvl>
    <w:lvl w:ilvl="5" w:tentative="0">
      <w:start w:val="0"/>
      <w:numFmt w:val="bullet"/>
      <w:lvlText w:val="•"/>
      <w:lvlJc w:val="left"/>
      <w:pPr>
        <w:ind w:left="4953" w:hanging="370"/>
      </w:pPr>
      <w:rPr>
        <w:rFonts w:hint="default"/>
        <w:lang w:val="zh-CN" w:eastAsia="zh-CN" w:bidi="zh-CN"/>
      </w:rPr>
    </w:lvl>
    <w:lvl w:ilvl="6" w:tentative="0">
      <w:start w:val="0"/>
      <w:numFmt w:val="bullet"/>
      <w:lvlText w:val="•"/>
      <w:lvlJc w:val="left"/>
      <w:pPr>
        <w:ind w:left="5739" w:hanging="370"/>
      </w:pPr>
      <w:rPr>
        <w:rFonts w:hint="default"/>
        <w:lang w:val="zh-CN" w:eastAsia="zh-CN" w:bidi="zh-CN"/>
      </w:rPr>
    </w:lvl>
    <w:lvl w:ilvl="7" w:tentative="0">
      <w:start w:val="0"/>
      <w:numFmt w:val="bullet"/>
      <w:lvlText w:val="•"/>
      <w:lvlJc w:val="left"/>
      <w:pPr>
        <w:ind w:left="6526" w:hanging="370"/>
      </w:pPr>
      <w:rPr>
        <w:rFonts w:hint="default"/>
        <w:lang w:val="zh-CN" w:eastAsia="zh-CN" w:bidi="zh-CN"/>
      </w:rPr>
    </w:lvl>
    <w:lvl w:ilvl="8" w:tentative="0">
      <w:start w:val="0"/>
      <w:numFmt w:val="bullet"/>
      <w:lvlText w:val="•"/>
      <w:lvlJc w:val="left"/>
      <w:pPr>
        <w:ind w:left="7313" w:hanging="370"/>
      </w:pPr>
      <w:rPr>
        <w:rFonts w:hint="default"/>
        <w:lang w:val="zh-CN" w:eastAsia="zh-CN" w:bidi="zh-CN"/>
      </w:rPr>
    </w:lvl>
  </w:abstractNum>
  <w:abstractNum w:abstractNumId="8">
    <w:nsid w:val="25B654F3"/>
    <w:multiLevelType w:val="multilevel"/>
    <w:tmpl w:val="25B654F3"/>
    <w:lvl w:ilvl="0" w:tentative="0">
      <w:start w:val="1"/>
      <w:numFmt w:val="decimal"/>
      <w:lvlText w:val="%1"/>
      <w:lvlJc w:val="left"/>
      <w:pPr>
        <w:ind w:left="786" w:hanging="567"/>
        <w:jc w:val="left"/>
      </w:pPr>
      <w:rPr>
        <w:rFonts w:hint="default"/>
        <w:lang w:val="zh-CN" w:eastAsia="zh-CN" w:bidi="zh-CN"/>
      </w:rPr>
    </w:lvl>
    <w:lvl w:ilvl="1" w:tentative="0">
      <w:start w:val="1"/>
      <w:numFmt w:val="decimal"/>
      <w:lvlText w:val="%1.%2"/>
      <w:lvlJc w:val="left"/>
      <w:pPr>
        <w:ind w:left="786" w:hanging="567"/>
        <w:jc w:val="left"/>
      </w:pPr>
      <w:rPr>
        <w:rFonts w:hint="default" w:ascii="宋体" w:hAnsi="宋体" w:eastAsia="宋体" w:cs="宋体"/>
        <w:b/>
        <w:bCs/>
        <w:spacing w:val="0"/>
        <w:w w:val="99"/>
        <w:sz w:val="28"/>
        <w:szCs w:val="28"/>
        <w:lang w:val="zh-CN" w:eastAsia="zh-CN" w:bidi="zh-CN"/>
      </w:rPr>
    </w:lvl>
    <w:lvl w:ilvl="2" w:tentative="0">
      <w:start w:val="0"/>
      <w:numFmt w:val="bullet"/>
      <w:lvlText w:val="•"/>
      <w:lvlJc w:val="left"/>
      <w:pPr>
        <w:ind w:left="2401" w:hanging="567"/>
      </w:pPr>
      <w:rPr>
        <w:rFonts w:hint="default"/>
        <w:lang w:val="zh-CN" w:eastAsia="zh-CN" w:bidi="zh-CN"/>
      </w:rPr>
    </w:lvl>
    <w:lvl w:ilvl="3" w:tentative="0">
      <w:start w:val="0"/>
      <w:numFmt w:val="bullet"/>
      <w:lvlText w:val="•"/>
      <w:lvlJc w:val="left"/>
      <w:pPr>
        <w:ind w:left="3211" w:hanging="567"/>
      </w:pPr>
      <w:rPr>
        <w:rFonts w:hint="default"/>
        <w:lang w:val="zh-CN" w:eastAsia="zh-CN" w:bidi="zh-CN"/>
      </w:rPr>
    </w:lvl>
    <w:lvl w:ilvl="4" w:tentative="0">
      <w:start w:val="0"/>
      <w:numFmt w:val="bullet"/>
      <w:lvlText w:val="•"/>
      <w:lvlJc w:val="left"/>
      <w:pPr>
        <w:ind w:left="4022" w:hanging="567"/>
      </w:pPr>
      <w:rPr>
        <w:rFonts w:hint="default"/>
        <w:lang w:val="zh-CN" w:eastAsia="zh-CN" w:bidi="zh-CN"/>
      </w:rPr>
    </w:lvl>
    <w:lvl w:ilvl="5" w:tentative="0">
      <w:start w:val="0"/>
      <w:numFmt w:val="bullet"/>
      <w:lvlText w:val="•"/>
      <w:lvlJc w:val="left"/>
      <w:pPr>
        <w:ind w:left="4833" w:hanging="567"/>
      </w:pPr>
      <w:rPr>
        <w:rFonts w:hint="default"/>
        <w:lang w:val="zh-CN" w:eastAsia="zh-CN" w:bidi="zh-CN"/>
      </w:rPr>
    </w:lvl>
    <w:lvl w:ilvl="6" w:tentative="0">
      <w:start w:val="0"/>
      <w:numFmt w:val="bullet"/>
      <w:lvlText w:val="•"/>
      <w:lvlJc w:val="left"/>
      <w:pPr>
        <w:ind w:left="5643" w:hanging="567"/>
      </w:pPr>
      <w:rPr>
        <w:rFonts w:hint="default"/>
        <w:lang w:val="zh-CN" w:eastAsia="zh-CN" w:bidi="zh-CN"/>
      </w:rPr>
    </w:lvl>
    <w:lvl w:ilvl="7" w:tentative="0">
      <w:start w:val="0"/>
      <w:numFmt w:val="bullet"/>
      <w:lvlText w:val="•"/>
      <w:lvlJc w:val="left"/>
      <w:pPr>
        <w:ind w:left="6454" w:hanging="567"/>
      </w:pPr>
      <w:rPr>
        <w:rFonts w:hint="default"/>
        <w:lang w:val="zh-CN" w:eastAsia="zh-CN" w:bidi="zh-CN"/>
      </w:rPr>
    </w:lvl>
    <w:lvl w:ilvl="8" w:tentative="0">
      <w:start w:val="0"/>
      <w:numFmt w:val="bullet"/>
      <w:lvlText w:val="•"/>
      <w:lvlJc w:val="left"/>
      <w:pPr>
        <w:ind w:left="7265" w:hanging="567"/>
      </w:pPr>
      <w:rPr>
        <w:rFonts w:hint="default"/>
        <w:lang w:val="zh-CN" w:eastAsia="zh-CN" w:bidi="zh-CN"/>
      </w:rPr>
    </w:lvl>
  </w:abstractNum>
  <w:abstractNum w:abstractNumId="9">
    <w:nsid w:val="2A8F537B"/>
    <w:multiLevelType w:val="multilevel"/>
    <w:tmpl w:val="2A8F537B"/>
    <w:lvl w:ilvl="0" w:tentative="0">
      <w:start w:val="3"/>
      <w:numFmt w:val="decimal"/>
      <w:lvlText w:val="%1"/>
      <w:lvlJc w:val="left"/>
      <w:pPr>
        <w:ind w:left="714" w:hanging="495"/>
        <w:jc w:val="left"/>
      </w:pPr>
      <w:rPr>
        <w:rFonts w:hint="default"/>
        <w:lang w:val="zh-CN" w:eastAsia="zh-CN" w:bidi="zh-CN"/>
      </w:rPr>
    </w:lvl>
    <w:lvl w:ilvl="1" w:tentative="0">
      <w:start w:val="2"/>
      <w:numFmt w:val="decimal"/>
      <w:lvlText w:val="%1.%2"/>
      <w:lvlJc w:val="left"/>
      <w:pPr>
        <w:ind w:left="714" w:hanging="495"/>
        <w:jc w:val="left"/>
      </w:pPr>
      <w:rPr>
        <w:rFonts w:hint="default" w:ascii="宋体" w:hAnsi="宋体" w:eastAsia="宋体" w:cs="宋体"/>
        <w:b/>
        <w:bCs/>
        <w:spacing w:val="0"/>
        <w:w w:val="99"/>
        <w:sz w:val="28"/>
        <w:szCs w:val="28"/>
        <w:lang w:val="zh-CN" w:eastAsia="zh-CN" w:bidi="zh-CN"/>
      </w:rPr>
    </w:lvl>
    <w:lvl w:ilvl="2" w:tentative="0">
      <w:start w:val="0"/>
      <w:numFmt w:val="bullet"/>
      <w:lvlText w:val="•"/>
      <w:lvlJc w:val="left"/>
      <w:pPr>
        <w:ind w:left="2353" w:hanging="495"/>
      </w:pPr>
      <w:rPr>
        <w:rFonts w:hint="default"/>
        <w:lang w:val="zh-CN" w:eastAsia="zh-CN" w:bidi="zh-CN"/>
      </w:rPr>
    </w:lvl>
    <w:lvl w:ilvl="3" w:tentative="0">
      <w:start w:val="0"/>
      <w:numFmt w:val="bullet"/>
      <w:lvlText w:val="•"/>
      <w:lvlJc w:val="left"/>
      <w:pPr>
        <w:ind w:left="3169" w:hanging="495"/>
      </w:pPr>
      <w:rPr>
        <w:rFonts w:hint="default"/>
        <w:lang w:val="zh-CN" w:eastAsia="zh-CN" w:bidi="zh-CN"/>
      </w:rPr>
    </w:lvl>
    <w:lvl w:ilvl="4" w:tentative="0">
      <w:start w:val="0"/>
      <w:numFmt w:val="bullet"/>
      <w:lvlText w:val="•"/>
      <w:lvlJc w:val="left"/>
      <w:pPr>
        <w:ind w:left="3986" w:hanging="495"/>
      </w:pPr>
      <w:rPr>
        <w:rFonts w:hint="default"/>
        <w:lang w:val="zh-CN" w:eastAsia="zh-CN" w:bidi="zh-CN"/>
      </w:rPr>
    </w:lvl>
    <w:lvl w:ilvl="5" w:tentative="0">
      <w:start w:val="0"/>
      <w:numFmt w:val="bullet"/>
      <w:lvlText w:val="•"/>
      <w:lvlJc w:val="left"/>
      <w:pPr>
        <w:ind w:left="4803" w:hanging="495"/>
      </w:pPr>
      <w:rPr>
        <w:rFonts w:hint="default"/>
        <w:lang w:val="zh-CN" w:eastAsia="zh-CN" w:bidi="zh-CN"/>
      </w:rPr>
    </w:lvl>
    <w:lvl w:ilvl="6" w:tentative="0">
      <w:start w:val="0"/>
      <w:numFmt w:val="bullet"/>
      <w:lvlText w:val="•"/>
      <w:lvlJc w:val="left"/>
      <w:pPr>
        <w:ind w:left="5619" w:hanging="495"/>
      </w:pPr>
      <w:rPr>
        <w:rFonts w:hint="default"/>
        <w:lang w:val="zh-CN" w:eastAsia="zh-CN" w:bidi="zh-CN"/>
      </w:rPr>
    </w:lvl>
    <w:lvl w:ilvl="7" w:tentative="0">
      <w:start w:val="0"/>
      <w:numFmt w:val="bullet"/>
      <w:lvlText w:val="•"/>
      <w:lvlJc w:val="left"/>
      <w:pPr>
        <w:ind w:left="6436" w:hanging="495"/>
      </w:pPr>
      <w:rPr>
        <w:rFonts w:hint="default"/>
        <w:lang w:val="zh-CN" w:eastAsia="zh-CN" w:bidi="zh-CN"/>
      </w:rPr>
    </w:lvl>
    <w:lvl w:ilvl="8" w:tentative="0">
      <w:start w:val="0"/>
      <w:numFmt w:val="bullet"/>
      <w:lvlText w:val="•"/>
      <w:lvlJc w:val="left"/>
      <w:pPr>
        <w:ind w:left="7253" w:hanging="495"/>
      </w:pPr>
      <w:rPr>
        <w:rFonts w:hint="default"/>
        <w:lang w:val="zh-CN" w:eastAsia="zh-CN" w:bidi="zh-CN"/>
      </w:rPr>
    </w:lvl>
  </w:abstractNum>
  <w:abstractNum w:abstractNumId="10">
    <w:nsid w:val="4D4DC07F"/>
    <w:multiLevelType w:val="multilevel"/>
    <w:tmpl w:val="4D4DC07F"/>
    <w:lvl w:ilvl="0" w:tentative="0">
      <w:start w:val="6"/>
      <w:numFmt w:val="decimal"/>
      <w:lvlText w:val="%1"/>
      <w:lvlJc w:val="left"/>
      <w:pPr>
        <w:ind w:left="714" w:hanging="495"/>
        <w:jc w:val="left"/>
      </w:pPr>
      <w:rPr>
        <w:rFonts w:hint="default"/>
        <w:lang w:val="zh-CN" w:eastAsia="zh-CN" w:bidi="zh-CN"/>
      </w:rPr>
    </w:lvl>
    <w:lvl w:ilvl="1" w:tentative="0">
      <w:start w:val="1"/>
      <w:numFmt w:val="decimal"/>
      <w:lvlText w:val="%1.%2"/>
      <w:lvlJc w:val="left"/>
      <w:pPr>
        <w:ind w:left="714" w:hanging="495"/>
        <w:jc w:val="left"/>
      </w:pPr>
      <w:rPr>
        <w:rFonts w:hint="default" w:ascii="宋体" w:hAnsi="宋体" w:eastAsia="宋体" w:cs="宋体"/>
        <w:b/>
        <w:bCs/>
        <w:spacing w:val="0"/>
        <w:w w:val="99"/>
        <w:sz w:val="28"/>
        <w:szCs w:val="28"/>
        <w:lang w:val="zh-CN" w:eastAsia="zh-CN" w:bidi="zh-CN"/>
      </w:rPr>
    </w:lvl>
    <w:lvl w:ilvl="2" w:tentative="0">
      <w:start w:val="1"/>
      <w:numFmt w:val="decimal"/>
      <w:lvlText w:val="%1.%2.%3"/>
      <w:lvlJc w:val="left"/>
      <w:pPr>
        <w:ind w:left="998" w:hanging="778"/>
        <w:jc w:val="left"/>
      </w:pPr>
      <w:rPr>
        <w:rFonts w:hint="default" w:ascii="宋体" w:hAnsi="宋体" w:eastAsia="宋体" w:cs="宋体"/>
        <w:b/>
        <w:bCs/>
        <w:spacing w:val="0"/>
        <w:w w:val="99"/>
        <w:sz w:val="28"/>
        <w:szCs w:val="28"/>
        <w:lang w:val="zh-CN" w:eastAsia="zh-CN" w:bidi="zh-CN"/>
      </w:rPr>
    </w:lvl>
    <w:lvl w:ilvl="3" w:tentative="0">
      <w:start w:val="0"/>
      <w:numFmt w:val="bullet"/>
      <w:lvlText w:val="•"/>
      <w:lvlJc w:val="left"/>
      <w:pPr>
        <w:ind w:left="2752" w:hanging="778"/>
      </w:pPr>
      <w:rPr>
        <w:rFonts w:hint="default"/>
        <w:lang w:val="zh-CN" w:eastAsia="zh-CN" w:bidi="zh-CN"/>
      </w:rPr>
    </w:lvl>
    <w:lvl w:ilvl="4" w:tentative="0">
      <w:start w:val="0"/>
      <w:numFmt w:val="bullet"/>
      <w:lvlText w:val="•"/>
      <w:lvlJc w:val="left"/>
      <w:pPr>
        <w:ind w:left="3628" w:hanging="778"/>
      </w:pPr>
      <w:rPr>
        <w:rFonts w:hint="default"/>
        <w:lang w:val="zh-CN" w:eastAsia="zh-CN" w:bidi="zh-CN"/>
      </w:rPr>
    </w:lvl>
    <w:lvl w:ilvl="5" w:tentative="0">
      <w:start w:val="0"/>
      <w:numFmt w:val="bullet"/>
      <w:lvlText w:val="•"/>
      <w:lvlJc w:val="left"/>
      <w:pPr>
        <w:ind w:left="4505" w:hanging="778"/>
      </w:pPr>
      <w:rPr>
        <w:rFonts w:hint="default"/>
        <w:lang w:val="zh-CN" w:eastAsia="zh-CN" w:bidi="zh-CN"/>
      </w:rPr>
    </w:lvl>
    <w:lvl w:ilvl="6" w:tentative="0">
      <w:start w:val="0"/>
      <w:numFmt w:val="bullet"/>
      <w:lvlText w:val="•"/>
      <w:lvlJc w:val="left"/>
      <w:pPr>
        <w:ind w:left="5381" w:hanging="778"/>
      </w:pPr>
      <w:rPr>
        <w:rFonts w:hint="default"/>
        <w:lang w:val="zh-CN" w:eastAsia="zh-CN" w:bidi="zh-CN"/>
      </w:rPr>
    </w:lvl>
    <w:lvl w:ilvl="7" w:tentative="0">
      <w:start w:val="0"/>
      <w:numFmt w:val="bullet"/>
      <w:lvlText w:val="•"/>
      <w:lvlJc w:val="left"/>
      <w:pPr>
        <w:ind w:left="6257" w:hanging="778"/>
      </w:pPr>
      <w:rPr>
        <w:rFonts w:hint="default"/>
        <w:lang w:val="zh-CN" w:eastAsia="zh-CN" w:bidi="zh-CN"/>
      </w:rPr>
    </w:lvl>
    <w:lvl w:ilvl="8" w:tentative="0">
      <w:start w:val="0"/>
      <w:numFmt w:val="bullet"/>
      <w:lvlText w:val="•"/>
      <w:lvlJc w:val="left"/>
      <w:pPr>
        <w:ind w:left="7133" w:hanging="778"/>
      </w:pPr>
      <w:rPr>
        <w:rFonts w:hint="default"/>
        <w:lang w:val="zh-CN" w:eastAsia="zh-CN" w:bidi="zh-CN"/>
      </w:rPr>
    </w:lvl>
  </w:abstractNum>
  <w:abstractNum w:abstractNumId="11">
    <w:nsid w:val="59ADCABA"/>
    <w:multiLevelType w:val="multilevel"/>
    <w:tmpl w:val="59ADCABA"/>
    <w:lvl w:ilvl="0" w:tentative="0">
      <w:start w:val="3"/>
      <w:numFmt w:val="decimal"/>
      <w:lvlText w:val="%1"/>
      <w:lvlJc w:val="left"/>
      <w:pPr>
        <w:ind w:left="1010" w:hanging="370"/>
        <w:jc w:val="left"/>
      </w:pPr>
      <w:rPr>
        <w:rFonts w:hint="default"/>
        <w:lang w:val="zh-CN" w:eastAsia="zh-CN" w:bidi="zh-CN"/>
      </w:rPr>
    </w:lvl>
    <w:lvl w:ilvl="1" w:tentative="0">
      <w:start w:val="1"/>
      <w:numFmt w:val="decimal"/>
      <w:lvlText w:val="%1.%2"/>
      <w:lvlJc w:val="left"/>
      <w:pPr>
        <w:ind w:left="1010" w:hanging="370"/>
        <w:jc w:val="left"/>
      </w:pPr>
      <w:rPr>
        <w:rFonts w:hint="default" w:ascii="宋体" w:hAnsi="宋体" w:eastAsia="宋体" w:cs="宋体"/>
        <w:w w:val="100"/>
        <w:sz w:val="21"/>
        <w:szCs w:val="21"/>
        <w:lang w:val="zh-CN" w:eastAsia="zh-CN" w:bidi="zh-CN"/>
      </w:rPr>
    </w:lvl>
    <w:lvl w:ilvl="2" w:tentative="0">
      <w:start w:val="0"/>
      <w:numFmt w:val="bullet"/>
      <w:lvlText w:val="•"/>
      <w:lvlJc w:val="left"/>
      <w:pPr>
        <w:ind w:left="2593" w:hanging="370"/>
      </w:pPr>
      <w:rPr>
        <w:rFonts w:hint="default"/>
        <w:lang w:val="zh-CN" w:eastAsia="zh-CN" w:bidi="zh-CN"/>
      </w:rPr>
    </w:lvl>
    <w:lvl w:ilvl="3" w:tentative="0">
      <w:start w:val="0"/>
      <w:numFmt w:val="bullet"/>
      <w:lvlText w:val="•"/>
      <w:lvlJc w:val="left"/>
      <w:pPr>
        <w:ind w:left="3379" w:hanging="370"/>
      </w:pPr>
      <w:rPr>
        <w:rFonts w:hint="default"/>
        <w:lang w:val="zh-CN" w:eastAsia="zh-CN" w:bidi="zh-CN"/>
      </w:rPr>
    </w:lvl>
    <w:lvl w:ilvl="4" w:tentative="0">
      <w:start w:val="0"/>
      <w:numFmt w:val="bullet"/>
      <w:lvlText w:val="•"/>
      <w:lvlJc w:val="left"/>
      <w:pPr>
        <w:ind w:left="4166" w:hanging="370"/>
      </w:pPr>
      <w:rPr>
        <w:rFonts w:hint="default"/>
        <w:lang w:val="zh-CN" w:eastAsia="zh-CN" w:bidi="zh-CN"/>
      </w:rPr>
    </w:lvl>
    <w:lvl w:ilvl="5" w:tentative="0">
      <w:start w:val="0"/>
      <w:numFmt w:val="bullet"/>
      <w:lvlText w:val="•"/>
      <w:lvlJc w:val="left"/>
      <w:pPr>
        <w:ind w:left="4953" w:hanging="370"/>
      </w:pPr>
      <w:rPr>
        <w:rFonts w:hint="default"/>
        <w:lang w:val="zh-CN" w:eastAsia="zh-CN" w:bidi="zh-CN"/>
      </w:rPr>
    </w:lvl>
    <w:lvl w:ilvl="6" w:tentative="0">
      <w:start w:val="0"/>
      <w:numFmt w:val="bullet"/>
      <w:lvlText w:val="•"/>
      <w:lvlJc w:val="left"/>
      <w:pPr>
        <w:ind w:left="5739" w:hanging="370"/>
      </w:pPr>
      <w:rPr>
        <w:rFonts w:hint="default"/>
        <w:lang w:val="zh-CN" w:eastAsia="zh-CN" w:bidi="zh-CN"/>
      </w:rPr>
    </w:lvl>
    <w:lvl w:ilvl="7" w:tentative="0">
      <w:start w:val="0"/>
      <w:numFmt w:val="bullet"/>
      <w:lvlText w:val="•"/>
      <w:lvlJc w:val="left"/>
      <w:pPr>
        <w:ind w:left="6526" w:hanging="370"/>
      </w:pPr>
      <w:rPr>
        <w:rFonts w:hint="default"/>
        <w:lang w:val="zh-CN" w:eastAsia="zh-CN" w:bidi="zh-CN"/>
      </w:rPr>
    </w:lvl>
    <w:lvl w:ilvl="8" w:tentative="0">
      <w:start w:val="0"/>
      <w:numFmt w:val="bullet"/>
      <w:lvlText w:val="•"/>
      <w:lvlJc w:val="left"/>
      <w:pPr>
        <w:ind w:left="7313" w:hanging="370"/>
      </w:pPr>
      <w:rPr>
        <w:rFonts w:hint="default"/>
        <w:lang w:val="zh-CN" w:eastAsia="zh-CN" w:bidi="zh-CN"/>
      </w:rPr>
    </w:lvl>
  </w:abstractNum>
  <w:abstractNum w:abstractNumId="12">
    <w:nsid w:val="5A241D34"/>
    <w:multiLevelType w:val="multilevel"/>
    <w:tmpl w:val="5A241D34"/>
    <w:lvl w:ilvl="0" w:tentative="0">
      <w:start w:val="4"/>
      <w:numFmt w:val="decimal"/>
      <w:lvlText w:val="%1"/>
      <w:lvlJc w:val="left"/>
      <w:pPr>
        <w:ind w:left="714" w:hanging="495"/>
        <w:jc w:val="left"/>
      </w:pPr>
      <w:rPr>
        <w:rFonts w:hint="default"/>
        <w:lang w:val="zh-CN" w:eastAsia="zh-CN" w:bidi="zh-CN"/>
      </w:rPr>
    </w:lvl>
    <w:lvl w:ilvl="1" w:tentative="0">
      <w:start w:val="1"/>
      <w:numFmt w:val="decimal"/>
      <w:lvlText w:val="%1.%2"/>
      <w:lvlJc w:val="left"/>
      <w:pPr>
        <w:ind w:left="714" w:hanging="495"/>
        <w:jc w:val="left"/>
      </w:pPr>
      <w:rPr>
        <w:rFonts w:hint="default" w:ascii="宋体" w:hAnsi="宋体" w:eastAsia="宋体" w:cs="宋体"/>
        <w:b/>
        <w:bCs/>
        <w:spacing w:val="0"/>
        <w:w w:val="99"/>
        <w:sz w:val="28"/>
        <w:szCs w:val="28"/>
        <w:lang w:val="zh-CN" w:eastAsia="zh-CN" w:bidi="zh-CN"/>
      </w:rPr>
    </w:lvl>
    <w:lvl w:ilvl="2" w:tentative="0">
      <w:start w:val="0"/>
      <w:numFmt w:val="bullet"/>
      <w:lvlText w:val="•"/>
      <w:lvlJc w:val="left"/>
      <w:pPr>
        <w:ind w:left="2353" w:hanging="495"/>
      </w:pPr>
      <w:rPr>
        <w:rFonts w:hint="default"/>
        <w:lang w:val="zh-CN" w:eastAsia="zh-CN" w:bidi="zh-CN"/>
      </w:rPr>
    </w:lvl>
    <w:lvl w:ilvl="3" w:tentative="0">
      <w:start w:val="0"/>
      <w:numFmt w:val="bullet"/>
      <w:lvlText w:val="•"/>
      <w:lvlJc w:val="left"/>
      <w:pPr>
        <w:ind w:left="3169" w:hanging="495"/>
      </w:pPr>
      <w:rPr>
        <w:rFonts w:hint="default"/>
        <w:lang w:val="zh-CN" w:eastAsia="zh-CN" w:bidi="zh-CN"/>
      </w:rPr>
    </w:lvl>
    <w:lvl w:ilvl="4" w:tentative="0">
      <w:start w:val="0"/>
      <w:numFmt w:val="bullet"/>
      <w:lvlText w:val="•"/>
      <w:lvlJc w:val="left"/>
      <w:pPr>
        <w:ind w:left="3986" w:hanging="495"/>
      </w:pPr>
      <w:rPr>
        <w:rFonts w:hint="default"/>
        <w:lang w:val="zh-CN" w:eastAsia="zh-CN" w:bidi="zh-CN"/>
      </w:rPr>
    </w:lvl>
    <w:lvl w:ilvl="5" w:tentative="0">
      <w:start w:val="0"/>
      <w:numFmt w:val="bullet"/>
      <w:lvlText w:val="•"/>
      <w:lvlJc w:val="left"/>
      <w:pPr>
        <w:ind w:left="4803" w:hanging="495"/>
      </w:pPr>
      <w:rPr>
        <w:rFonts w:hint="default"/>
        <w:lang w:val="zh-CN" w:eastAsia="zh-CN" w:bidi="zh-CN"/>
      </w:rPr>
    </w:lvl>
    <w:lvl w:ilvl="6" w:tentative="0">
      <w:start w:val="0"/>
      <w:numFmt w:val="bullet"/>
      <w:lvlText w:val="•"/>
      <w:lvlJc w:val="left"/>
      <w:pPr>
        <w:ind w:left="5619" w:hanging="495"/>
      </w:pPr>
      <w:rPr>
        <w:rFonts w:hint="default"/>
        <w:lang w:val="zh-CN" w:eastAsia="zh-CN" w:bidi="zh-CN"/>
      </w:rPr>
    </w:lvl>
    <w:lvl w:ilvl="7" w:tentative="0">
      <w:start w:val="0"/>
      <w:numFmt w:val="bullet"/>
      <w:lvlText w:val="•"/>
      <w:lvlJc w:val="left"/>
      <w:pPr>
        <w:ind w:left="6436" w:hanging="495"/>
      </w:pPr>
      <w:rPr>
        <w:rFonts w:hint="default"/>
        <w:lang w:val="zh-CN" w:eastAsia="zh-CN" w:bidi="zh-CN"/>
      </w:rPr>
    </w:lvl>
    <w:lvl w:ilvl="8" w:tentative="0">
      <w:start w:val="0"/>
      <w:numFmt w:val="bullet"/>
      <w:lvlText w:val="•"/>
      <w:lvlJc w:val="left"/>
      <w:pPr>
        <w:ind w:left="7253" w:hanging="495"/>
      </w:pPr>
      <w:rPr>
        <w:rFonts w:hint="default"/>
        <w:lang w:val="zh-CN" w:eastAsia="zh-CN" w:bidi="zh-CN"/>
      </w:rPr>
    </w:lvl>
  </w:abstractNum>
  <w:abstractNum w:abstractNumId="13">
    <w:nsid w:val="72183CF9"/>
    <w:multiLevelType w:val="multilevel"/>
    <w:tmpl w:val="72183CF9"/>
    <w:lvl w:ilvl="0" w:tentative="0">
      <w:start w:val="2"/>
      <w:numFmt w:val="decimal"/>
      <w:lvlText w:val="%1"/>
      <w:lvlJc w:val="left"/>
      <w:pPr>
        <w:ind w:left="714" w:hanging="495"/>
        <w:jc w:val="left"/>
      </w:pPr>
      <w:rPr>
        <w:rFonts w:hint="default"/>
        <w:lang w:val="zh-CN" w:eastAsia="zh-CN" w:bidi="zh-CN"/>
      </w:rPr>
    </w:lvl>
    <w:lvl w:ilvl="1" w:tentative="0">
      <w:start w:val="1"/>
      <w:numFmt w:val="decimal"/>
      <w:lvlText w:val="%1.%2"/>
      <w:lvlJc w:val="left"/>
      <w:pPr>
        <w:ind w:left="714" w:hanging="495"/>
        <w:jc w:val="left"/>
      </w:pPr>
      <w:rPr>
        <w:rFonts w:hint="default" w:ascii="宋体" w:hAnsi="宋体" w:eastAsia="宋体" w:cs="宋体"/>
        <w:b/>
        <w:bCs/>
        <w:spacing w:val="0"/>
        <w:w w:val="99"/>
        <w:sz w:val="28"/>
        <w:szCs w:val="28"/>
        <w:lang w:val="zh-CN" w:eastAsia="zh-CN" w:bidi="zh-CN"/>
      </w:rPr>
    </w:lvl>
    <w:lvl w:ilvl="2" w:tentative="0">
      <w:start w:val="1"/>
      <w:numFmt w:val="decimal"/>
      <w:lvlText w:val="%3)"/>
      <w:lvlJc w:val="left"/>
      <w:pPr>
        <w:ind w:left="1060" w:hanging="360"/>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2799" w:hanging="360"/>
      </w:pPr>
      <w:rPr>
        <w:rFonts w:hint="default"/>
        <w:lang w:val="zh-CN" w:eastAsia="zh-CN" w:bidi="zh-CN"/>
      </w:rPr>
    </w:lvl>
    <w:lvl w:ilvl="4" w:tentative="0">
      <w:start w:val="0"/>
      <w:numFmt w:val="bullet"/>
      <w:lvlText w:val="•"/>
      <w:lvlJc w:val="left"/>
      <w:pPr>
        <w:ind w:left="3668" w:hanging="360"/>
      </w:pPr>
      <w:rPr>
        <w:rFonts w:hint="default"/>
        <w:lang w:val="zh-CN" w:eastAsia="zh-CN" w:bidi="zh-CN"/>
      </w:rPr>
    </w:lvl>
    <w:lvl w:ilvl="5" w:tentative="0">
      <w:start w:val="0"/>
      <w:numFmt w:val="bullet"/>
      <w:lvlText w:val="•"/>
      <w:lvlJc w:val="left"/>
      <w:pPr>
        <w:ind w:left="4538" w:hanging="360"/>
      </w:pPr>
      <w:rPr>
        <w:rFonts w:hint="default"/>
        <w:lang w:val="zh-CN" w:eastAsia="zh-CN" w:bidi="zh-CN"/>
      </w:rPr>
    </w:lvl>
    <w:lvl w:ilvl="6" w:tentative="0">
      <w:start w:val="0"/>
      <w:numFmt w:val="bullet"/>
      <w:lvlText w:val="•"/>
      <w:lvlJc w:val="left"/>
      <w:pPr>
        <w:ind w:left="5408" w:hanging="360"/>
      </w:pPr>
      <w:rPr>
        <w:rFonts w:hint="default"/>
        <w:lang w:val="zh-CN" w:eastAsia="zh-CN" w:bidi="zh-CN"/>
      </w:rPr>
    </w:lvl>
    <w:lvl w:ilvl="7" w:tentative="0">
      <w:start w:val="0"/>
      <w:numFmt w:val="bullet"/>
      <w:lvlText w:val="•"/>
      <w:lvlJc w:val="left"/>
      <w:pPr>
        <w:ind w:left="6277" w:hanging="360"/>
      </w:pPr>
      <w:rPr>
        <w:rFonts w:hint="default"/>
        <w:lang w:val="zh-CN" w:eastAsia="zh-CN" w:bidi="zh-CN"/>
      </w:rPr>
    </w:lvl>
    <w:lvl w:ilvl="8" w:tentative="0">
      <w:start w:val="0"/>
      <w:numFmt w:val="bullet"/>
      <w:lvlText w:val="•"/>
      <w:lvlJc w:val="left"/>
      <w:pPr>
        <w:ind w:left="7147" w:hanging="360"/>
      </w:pPr>
      <w:rPr>
        <w:rFonts w:hint="default"/>
        <w:lang w:val="zh-CN" w:eastAsia="zh-CN" w:bidi="zh-CN"/>
      </w:rPr>
    </w:lvl>
  </w:abstractNum>
  <w:num w:numId="1">
    <w:abstractNumId w:val="5"/>
  </w:num>
  <w:num w:numId="2">
    <w:abstractNumId w:val="4"/>
  </w:num>
  <w:num w:numId="3">
    <w:abstractNumId w:val="11"/>
  </w:num>
  <w:num w:numId="4">
    <w:abstractNumId w:val="2"/>
  </w:num>
  <w:num w:numId="5">
    <w:abstractNumId w:val="1"/>
  </w:num>
  <w:num w:numId="6">
    <w:abstractNumId w:val="7"/>
  </w:num>
  <w:num w:numId="7">
    <w:abstractNumId w:val="8"/>
  </w:num>
  <w:num w:numId="8">
    <w:abstractNumId w:val="13"/>
  </w:num>
  <w:num w:numId="9">
    <w:abstractNumId w:val="6"/>
  </w:num>
  <w:num w:numId="10">
    <w:abstractNumId w:val="0"/>
  </w:num>
  <w:num w:numId="11">
    <w:abstractNumId w:val="9"/>
  </w:num>
  <w:num w:numId="12">
    <w:abstractNumId w:val="12"/>
  </w:num>
  <w:num w:numId="13">
    <w:abstractNumId w:val="3"/>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documentProtection w:enforcement="0"/>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g1ZjA0MWJkOTkwOTE5MzlhZjZlOGQ3ZGRmNjk1ZGQifQ=="/>
  </w:docVars>
  <w:rsids>
    <w:rsidRoot w:val="00000000"/>
    <w:rsid w:val="02137683"/>
    <w:rsid w:val="0BEF4CA9"/>
    <w:rsid w:val="1D8B1053"/>
    <w:rsid w:val="3AFF18FD"/>
    <w:rsid w:val="57650F48"/>
    <w:rsid w:val="611008D8"/>
    <w:rsid w:val="7F1C3E5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2">
    <w:name w:val="heading 1"/>
    <w:basedOn w:val="1"/>
    <w:qFormat/>
    <w:uiPriority w:val="1"/>
    <w:pPr>
      <w:spacing w:before="54"/>
      <w:ind w:left="2779"/>
      <w:outlineLvl w:val="1"/>
    </w:pPr>
    <w:rPr>
      <w:rFonts w:ascii="宋体" w:hAnsi="宋体" w:eastAsia="宋体" w:cs="宋体"/>
      <w:b/>
      <w:bCs/>
      <w:sz w:val="32"/>
      <w:szCs w:val="32"/>
      <w:lang w:val="zh-CN" w:eastAsia="zh-CN" w:bidi="zh-CN"/>
    </w:rPr>
  </w:style>
  <w:style w:type="paragraph" w:styleId="3">
    <w:name w:val="heading 2"/>
    <w:basedOn w:val="1"/>
    <w:qFormat/>
    <w:uiPriority w:val="1"/>
    <w:pPr>
      <w:spacing w:before="90"/>
      <w:ind w:left="714" w:hanging="494"/>
      <w:outlineLvl w:val="2"/>
    </w:pPr>
    <w:rPr>
      <w:rFonts w:ascii="宋体" w:hAnsi="宋体" w:eastAsia="宋体" w:cs="宋体"/>
      <w:b/>
      <w:bCs/>
      <w:sz w:val="28"/>
      <w:szCs w:val="28"/>
      <w:lang w:val="zh-CN" w:eastAsia="zh-CN" w:bidi="zh-CN"/>
    </w:rPr>
  </w:style>
  <w:style w:type="paragraph" w:styleId="4">
    <w:name w:val="heading 3"/>
    <w:basedOn w:val="1"/>
    <w:qFormat/>
    <w:uiPriority w:val="1"/>
    <w:pPr>
      <w:spacing w:before="117"/>
      <w:ind w:left="1632" w:right="1765"/>
      <w:jc w:val="center"/>
      <w:outlineLvl w:val="3"/>
    </w:pPr>
    <w:rPr>
      <w:rFonts w:ascii="等线 Light" w:hAnsi="等线 Light" w:eastAsia="等线 Light" w:cs="等线 Light"/>
      <w:sz w:val="28"/>
      <w:szCs w:val="28"/>
      <w:lang w:val="zh-CN" w:eastAsia="zh-CN" w:bidi="zh-CN"/>
    </w:rPr>
  </w:style>
  <w:style w:type="character" w:default="1" w:styleId="9">
    <w:name w:val="Default Paragraph Font"/>
    <w:semiHidden/>
    <w:unhideWhenUsed/>
    <w:uiPriority w:val="1"/>
  </w:style>
  <w:style w:type="table" w:default="1" w:styleId="8">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1"/>
    <w:pPr>
      <w:ind w:left="220"/>
    </w:pPr>
    <w:rPr>
      <w:rFonts w:ascii="宋体" w:hAnsi="宋体" w:eastAsia="宋体" w:cs="宋体"/>
      <w:sz w:val="24"/>
      <w:szCs w:val="24"/>
      <w:lang w:val="zh-CN" w:eastAsia="zh-CN" w:bidi="zh-CN"/>
    </w:rPr>
  </w:style>
  <w:style w:type="paragraph" w:styleId="6">
    <w:name w:val="toc 1"/>
    <w:basedOn w:val="1"/>
    <w:qFormat/>
    <w:uiPriority w:val="1"/>
    <w:pPr>
      <w:spacing w:line="312" w:lineRule="exact"/>
      <w:ind w:left="220"/>
    </w:pPr>
    <w:rPr>
      <w:rFonts w:ascii="宋体" w:hAnsi="宋体" w:eastAsia="宋体" w:cs="宋体"/>
      <w:sz w:val="21"/>
      <w:szCs w:val="21"/>
      <w:lang w:val="zh-CN" w:eastAsia="zh-CN" w:bidi="zh-CN"/>
    </w:rPr>
  </w:style>
  <w:style w:type="paragraph" w:styleId="7">
    <w:name w:val="toc 2"/>
    <w:basedOn w:val="1"/>
    <w:qFormat/>
    <w:uiPriority w:val="1"/>
    <w:pPr>
      <w:spacing w:line="312" w:lineRule="exact"/>
      <w:ind w:left="1010" w:hanging="370"/>
    </w:pPr>
    <w:rPr>
      <w:rFonts w:ascii="宋体" w:hAnsi="宋体" w:eastAsia="宋体" w:cs="宋体"/>
      <w:sz w:val="21"/>
      <w:szCs w:val="21"/>
      <w:lang w:val="zh-CN" w:eastAsia="zh-CN" w:bidi="zh-CN"/>
    </w:rPr>
  </w:style>
  <w:style w:type="table" w:customStyle="1" w:styleId="10">
    <w:name w:val="Table Normal"/>
    <w:semiHidden/>
    <w:unhideWhenUsed/>
    <w:qFormat/>
    <w:uiPriority w:val="2"/>
    <w:tblPr>
      <w:tblCellMar>
        <w:top w:w="0" w:type="dxa"/>
        <w:left w:w="0" w:type="dxa"/>
        <w:bottom w:w="0" w:type="dxa"/>
        <w:right w:w="0" w:type="dxa"/>
      </w:tblCellMar>
    </w:tblPr>
  </w:style>
  <w:style w:type="paragraph" w:styleId="11">
    <w:name w:val="List Paragraph"/>
    <w:basedOn w:val="1"/>
    <w:qFormat/>
    <w:uiPriority w:val="1"/>
    <w:pPr>
      <w:ind w:left="714" w:hanging="494"/>
    </w:pPr>
    <w:rPr>
      <w:rFonts w:ascii="宋体" w:hAnsi="宋体" w:eastAsia="宋体" w:cs="宋体"/>
      <w:lang w:val="zh-CN" w:eastAsia="zh-CN" w:bidi="zh-CN"/>
    </w:rPr>
  </w:style>
  <w:style w:type="paragraph" w:customStyle="1" w:styleId="12">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6.jpeg"/><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14</Pages>
  <Words>6284</Words>
  <Characters>6485</Characters>
  <TotalTime>5</TotalTime>
  <ScaleCrop>false</ScaleCrop>
  <LinksUpToDate>false</LinksUpToDate>
  <CharactersWithSpaces>6908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2023-11-23T02:40:00Z</dcterms:created>
  <dc:creator>greatsky5</dc:creator>
  <cp:lastModifiedBy>云之雨</cp:lastModifiedBy>
  <dcterms:modified xsi:type="dcterms:W3CDTF">2026-09-29T06:48:42Z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2021-12-03T00:00:00Z</vt:filetime>
  </property>
  <property fmtid="{D5CDD505-2E9C-101B-9397-08002B2CF9AE}" pid="3" name="Creator">
    <vt:lpwstr>Microsoft® Word 2016</vt:lpwstr>
  </property>
  <property fmtid="{D5CDD505-2E9C-101B-9397-08002B2CF9AE}" pid="4" name="LastSaved">
    <vt:filetime>2023-11-23T00:00:00Z</vt:filetime>
  </property>
  <property fmtid="{D5CDD505-2E9C-101B-9397-08002B2CF9AE}" pid="5" name="KSOProductBuildVer">
    <vt:lpwstr>2052-12.1.0.28505</vt:lpwstr>
  </property>
  <property fmtid="{D5CDD505-2E9C-101B-9397-08002B2CF9AE}" pid="6" name="ICV">
    <vt:lpwstr>92E1FF708A934793B0A3F5BA174EF220_13</vt:lpwstr>
  </property>
  <property fmtid="{D5CDD505-2E9C-101B-9397-08002B2CF9AE}" pid="7" name="KSOTemplateDocerSaveRecord">
    <vt:lpwstr>eyJoZGlkIjoiMDZjMjc0NDhmYzg4OTllOTE4NTQ5YzU3YThjNGU3NTciLCJ1c2VySWQiOiIzODk3MzQ1ODQifQ==</vt:lpwstr>
  </property>
</Properties>
</file>